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EB4" w:rsidRPr="003F65BF" w:rsidRDefault="00C23B4F" w:rsidP="00F86EB4">
      <w:pPr>
        <w:pStyle w:val="Title"/>
        <w:rPr>
          <w:lang w:val="el-GR"/>
        </w:rPr>
      </w:pPr>
      <w:r w:rsidRPr="0023716F">
        <w:rPr>
          <w:b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2BBF2D" wp14:editId="5151EDA0">
                <wp:simplePos x="0" y="0"/>
                <wp:positionH relativeFrom="column">
                  <wp:posOffset>249555</wp:posOffset>
                </wp:positionH>
                <wp:positionV relativeFrom="paragraph">
                  <wp:posOffset>497206</wp:posOffset>
                </wp:positionV>
                <wp:extent cx="6322060" cy="1657350"/>
                <wp:effectExtent l="133350" t="95250" r="154940" b="11430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060" cy="1657350"/>
                        </a:xfrm>
                        <a:prstGeom prst="roundRect">
                          <a:avLst>
                            <a:gd name="adj" fmla="val 7997"/>
                          </a:avLst>
                        </a:prstGeom>
                        <a:solidFill>
                          <a:schemeClr val="bg1">
                            <a:lumMod val="95000"/>
                            <a:alpha val="5000"/>
                          </a:schemeClr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4BD" w:rsidRDefault="004D54BD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Ψηρ</w:t>
                            </w:r>
                          </w:p>
                          <w:p w:rsidR="00A65CF5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A65CF5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A65CF5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A65CF5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A65CF5" w:rsidRPr="004D54BD" w:rsidRDefault="00A65CF5" w:rsidP="004D54B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4" o:spid="_x0000_s1026" style="position:absolute;margin-left:19.65pt;margin-top:39.15pt;width:497.8pt;height:130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" fillcolor="#f2f2f2 [3052]" strokecolor="#243f60 [1604]" strokeweight="2pt">
                <v:fill opacity="3341f"/>
                <v:shadow on="t" type="perspective" color="black" opacity="26214f" offset="0,0" matrix="66847f,,,66847f"/>
                <v:textbox>
                  <w:txbxContent>
                    <w:p w:rsidR="004D54BD" w:rsidRDefault="004D54BD" w:rsidP="004D54BD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Ψηρ</w:t>
                      </w:r>
                    </w:p>
                    <w:p w:rsidR="00A65CF5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A65CF5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A65CF5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A65CF5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A65CF5" w:rsidRPr="004D54BD" w:rsidRDefault="00A65CF5" w:rsidP="004D54BD">
                      <w:pPr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F65BF" w:rsidRPr="003F65BF">
        <w:rPr>
          <w:lang w:val="el-GR"/>
        </w:rPr>
        <w:t>1</w:t>
      </w:r>
      <w:r w:rsidR="003F65BF" w:rsidRPr="00CA166B">
        <w:rPr>
          <w:lang w:val="el-GR"/>
        </w:rPr>
        <w:t xml:space="preserve">2. </w:t>
      </w:r>
      <w:r w:rsidR="00A65CF5">
        <w:rPr>
          <w:lang w:val="de-DE"/>
        </w:rPr>
        <w:t>Obstq</w:t>
      </w:r>
      <w:r w:rsidR="009E38A0">
        <w:rPr>
          <w:lang w:val="de-DE"/>
        </w:rPr>
        <w:t>uartett</w:t>
      </w:r>
      <w:r w:rsidR="00A65CF5" w:rsidRPr="003F65BF">
        <w:rPr>
          <w:lang w:val="el-GR"/>
        </w:rPr>
        <w:tab/>
      </w:r>
      <w:r w:rsidR="00A65CF5" w:rsidRPr="003F65BF">
        <w:rPr>
          <w:lang w:val="el-GR"/>
        </w:rPr>
        <w:tab/>
      </w:r>
      <w:r w:rsidR="00A65CF5" w:rsidRPr="003F65BF">
        <w:rPr>
          <w:lang w:val="el-GR"/>
        </w:rPr>
        <w:tab/>
      </w:r>
      <w:r w:rsidR="00A65CF5" w:rsidRPr="003F65BF">
        <w:rPr>
          <w:lang w:val="el-GR"/>
        </w:rPr>
        <w:tab/>
      </w:r>
      <w:r w:rsidR="00A65CF5">
        <w:rPr>
          <w:lang w:val="el-GR"/>
        </w:rPr>
        <w:t>Τέσσερα</w:t>
      </w:r>
      <w:r w:rsidR="00A65CF5" w:rsidRPr="003F65BF">
        <w:rPr>
          <w:lang w:val="el-GR"/>
        </w:rPr>
        <w:t xml:space="preserve"> </w:t>
      </w:r>
      <w:r w:rsidR="00A65CF5">
        <w:rPr>
          <w:lang w:val="el-GR"/>
        </w:rPr>
        <w:t>φρούτα</w:t>
      </w:r>
    </w:p>
    <w:p w:rsidR="004D54BD" w:rsidRPr="00C23B4F" w:rsidRDefault="004D54BD" w:rsidP="00A65CF5">
      <w:pPr>
        <w:ind w:left="720"/>
        <w:rPr>
          <w:rStyle w:val="opacity"/>
          <w:rFonts w:ascii="Arial" w:hAnsi="Arial" w:cs="Arial"/>
          <w:b/>
          <w:sz w:val="28"/>
          <w:szCs w:val="32"/>
          <w:lang w:val="el-GR"/>
        </w:rPr>
      </w:pPr>
      <w:r w:rsidRPr="00C23B4F">
        <w:rPr>
          <w:rStyle w:val="opacity"/>
          <w:rFonts w:ascii="Arial" w:hAnsi="Arial" w:cs="Arial"/>
          <w:b/>
          <w:sz w:val="28"/>
          <w:szCs w:val="32"/>
          <w:lang w:val="el-GR"/>
        </w:rPr>
        <w:t>Χρήσιμες εκφράσεις</w:t>
      </w:r>
    </w:p>
    <w:p w:rsidR="00C23B4F" w:rsidRPr="00C23B4F" w:rsidRDefault="00C23B4F" w:rsidP="00C23B4F">
      <w:pPr>
        <w:ind w:left="720"/>
        <w:rPr>
          <w:rStyle w:val="opacity"/>
          <w:rFonts w:ascii="Arial" w:hAnsi="Arial" w:cs="Arial"/>
          <w:sz w:val="28"/>
          <w:szCs w:val="32"/>
          <w:lang w:val="el-GR"/>
        </w:rPr>
      </w:pPr>
      <w:r w:rsidRPr="00C23B4F">
        <w:rPr>
          <w:b/>
          <w:noProof/>
          <w:sz w:val="20"/>
          <w:lang w:val="de-AT" w:eastAsia="de-AT"/>
        </w:rPr>
        <w:drawing>
          <wp:anchor distT="0" distB="0" distL="114300" distR="114300" simplePos="0" relativeHeight="251713536" behindDoc="0" locked="0" layoutInCell="1" allowOverlap="1" wp14:anchorId="6A4B6462" wp14:editId="6956F617">
            <wp:simplePos x="0" y="0"/>
            <wp:positionH relativeFrom="column">
              <wp:posOffset>4982210</wp:posOffset>
            </wp:positionH>
            <wp:positionV relativeFrom="paragraph">
              <wp:posOffset>192405</wp:posOffset>
            </wp:positionV>
            <wp:extent cx="906780" cy="906780"/>
            <wp:effectExtent l="0" t="0" r="7620" b="0"/>
            <wp:wrapNone/>
            <wp:docPr id="75" name="Picture 75" descr="C:\Users\lp\Desktop\ClipArt\18000ClipArtsPack\Big\computer\icons\he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\Desktop\ClipArt\18000ClipArtsPack\Big\computer\icons\hel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4BD" w:rsidRPr="00C23B4F">
        <w:rPr>
          <w:rStyle w:val="opacity"/>
          <w:rFonts w:ascii="Arial" w:hAnsi="Arial" w:cs="Arial"/>
          <w:b/>
          <w:sz w:val="28"/>
          <w:szCs w:val="32"/>
          <w:lang w:val="el-GR"/>
        </w:rPr>
        <w:t>Θα ήθελα</w:t>
      </w:r>
      <w:r w:rsidR="004D54BD" w:rsidRPr="00C23B4F">
        <w:rPr>
          <w:rStyle w:val="opacity"/>
          <w:rFonts w:ascii="Arial" w:hAnsi="Arial" w:cs="Arial"/>
          <w:sz w:val="28"/>
          <w:szCs w:val="32"/>
          <w:lang w:val="el-GR"/>
        </w:rPr>
        <w:t xml:space="preserve"> </w:t>
      </w:r>
      <w:r w:rsidR="00A65CF5" w:rsidRPr="00C23B4F">
        <w:rPr>
          <w:rStyle w:val="opacity"/>
          <w:rFonts w:ascii="Arial" w:hAnsi="Arial" w:cs="Arial"/>
          <w:sz w:val="28"/>
          <w:szCs w:val="32"/>
          <w:lang w:val="el-GR"/>
        </w:rPr>
        <w:t xml:space="preserve">το </w:t>
      </w:r>
      <w:r w:rsidR="0023716F" w:rsidRPr="00C23B4F">
        <w:rPr>
          <w:rStyle w:val="opacity"/>
          <w:rFonts w:ascii="Arial" w:hAnsi="Arial" w:cs="Arial"/>
          <w:sz w:val="28"/>
          <w:szCs w:val="32"/>
          <w:lang w:val="el-GR"/>
        </w:rPr>
        <w:t>νόστιμο μήλο.</w:t>
      </w:r>
      <w:r w:rsidRPr="00C23B4F">
        <w:rPr>
          <w:rStyle w:val="opacity"/>
          <w:rFonts w:ascii="Arial" w:hAnsi="Arial" w:cs="Arial"/>
          <w:sz w:val="28"/>
          <w:szCs w:val="32"/>
          <w:lang w:val="el-GR"/>
        </w:rPr>
        <w:t xml:space="preserve">   Έχεις το ζουμερό πορτοκάλι;</w:t>
      </w:r>
    </w:p>
    <w:p w:rsidR="0023716F" w:rsidRPr="00C23B4F" w:rsidRDefault="00446094" w:rsidP="00A65CF5">
      <w:pPr>
        <w:ind w:left="720"/>
        <w:rPr>
          <w:rStyle w:val="opacity"/>
          <w:rFonts w:ascii="Arial" w:hAnsi="Arial" w:cs="Arial"/>
          <w:sz w:val="28"/>
          <w:szCs w:val="32"/>
          <w:lang w:val="el-GR"/>
        </w:rPr>
      </w:pPr>
      <w:r w:rsidRPr="00C23B4F">
        <w:rPr>
          <w:rStyle w:val="opacity"/>
          <w:rFonts w:ascii="Arial" w:hAnsi="Arial" w:cs="Arial"/>
          <w:sz w:val="28"/>
          <w:szCs w:val="32"/>
          <w:lang w:val="el-GR"/>
        </w:rPr>
        <w:t>Μαζεύω λεμόνια. Δώσε</w:t>
      </w:r>
      <w:r w:rsidR="00A157C8" w:rsidRPr="00C23B4F">
        <w:rPr>
          <w:rStyle w:val="opacity"/>
          <w:rFonts w:ascii="Arial" w:hAnsi="Arial" w:cs="Arial"/>
          <w:sz w:val="28"/>
          <w:szCs w:val="32"/>
          <w:lang w:val="el-GR"/>
        </w:rPr>
        <w:t xml:space="preserve"> /</w:t>
      </w:r>
      <w:r w:rsidR="0023716F" w:rsidRPr="00C23B4F">
        <w:rPr>
          <w:rStyle w:val="opacity"/>
          <w:rFonts w:ascii="Arial" w:hAnsi="Arial" w:cs="Arial"/>
          <w:sz w:val="28"/>
          <w:szCs w:val="32"/>
          <w:lang w:val="el-GR"/>
        </w:rPr>
        <w:t xml:space="preserve">Δώστε μου </w:t>
      </w:r>
      <w:r w:rsidR="00A65CF5" w:rsidRPr="00C23B4F">
        <w:rPr>
          <w:rStyle w:val="opacity"/>
          <w:rFonts w:ascii="Arial" w:hAnsi="Arial" w:cs="Arial"/>
          <w:sz w:val="28"/>
          <w:szCs w:val="32"/>
          <w:lang w:val="el-GR"/>
        </w:rPr>
        <w:t>το</w:t>
      </w:r>
      <w:r w:rsidR="0023716F" w:rsidRPr="00C23B4F">
        <w:rPr>
          <w:rStyle w:val="opacity"/>
          <w:rFonts w:ascii="Arial" w:hAnsi="Arial" w:cs="Arial"/>
          <w:sz w:val="28"/>
          <w:szCs w:val="32"/>
          <w:lang w:val="el-GR"/>
        </w:rPr>
        <w:t xml:space="preserve"> ξινό λεμόνι.</w:t>
      </w:r>
    </w:p>
    <w:p w:rsidR="0023716F" w:rsidRPr="00C23B4F" w:rsidRDefault="00E42E8E" w:rsidP="00A65CF5">
      <w:pPr>
        <w:ind w:left="720"/>
        <w:rPr>
          <w:rStyle w:val="opacity"/>
          <w:rFonts w:ascii="Arial" w:hAnsi="Arial" w:cs="Arial"/>
          <w:sz w:val="28"/>
          <w:szCs w:val="32"/>
          <w:lang w:val="el-GR"/>
        </w:rPr>
      </w:pPr>
      <w:r w:rsidRPr="00C23B4F">
        <w:rPr>
          <w:rStyle w:val="opacity"/>
          <w:rFonts w:ascii="Arial" w:hAnsi="Arial" w:cs="Arial"/>
          <w:sz w:val="28"/>
          <w:szCs w:val="32"/>
          <w:lang w:val="el-GR"/>
        </w:rPr>
        <w:t>Χρειά</w:t>
      </w:r>
      <w:r w:rsidR="00446094" w:rsidRPr="00C23B4F">
        <w:rPr>
          <w:rStyle w:val="opacity"/>
          <w:rFonts w:ascii="Arial" w:hAnsi="Arial" w:cs="Arial"/>
          <w:sz w:val="28"/>
          <w:szCs w:val="32"/>
          <w:lang w:val="el-GR"/>
        </w:rPr>
        <w:t>ζομαι ζουμερές φράουλες…´</w:t>
      </w:r>
      <w:r w:rsidR="00446094" w:rsidRPr="00C23B4F">
        <w:rPr>
          <w:rStyle w:val="opacity"/>
          <w:rFonts w:ascii="Arial" w:hAnsi="Arial" w:cs="Arial"/>
          <w:sz w:val="28"/>
          <w:szCs w:val="32"/>
          <w:lang w:val="de-AT"/>
        </w:rPr>
        <w:t>E</w:t>
      </w:r>
      <w:r w:rsidR="0023716F" w:rsidRPr="00C23B4F">
        <w:rPr>
          <w:rStyle w:val="opacity"/>
          <w:rFonts w:ascii="Arial" w:hAnsi="Arial" w:cs="Arial"/>
          <w:sz w:val="28"/>
          <w:szCs w:val="32"/>
          <w:lang w:val="el-GR"/>
        </w:rPr>
        <w:t>χεις;</w:t>
      </w:r>
    </w:p>
    <w:p w:rsidR="00A65CF5" w:rsidRDefault="00A65CF5">
      <w:pPr>
        <w:rPr>
          <w:rStyle w:val="opacity"/>
          <w:rFonts w:ascii="Arial" w:hAnsi="Arial" w:cs="Arial"/>
          <w:sz w:val="32"/>
          <w:szCs w:val="32"/>
          <w:lang w:val="de-AT"/>
        </w:rPr>
      </w:pPr>
    </w:p>
    <w:tbl>
      <w:tblPr>
        <w:tblStyle w:val="TableGrid"/>
        <w:tblW w:w="1162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06"/>
        <w:gridCol w:w="2906"/>
        <w:gridCol w:w="2906"/>
        <w:gridCol w:w="2907"/>
      </w:tblGrid>
      <w:tr w:rsidR="001C5D61" w:rsidRPr="003D0191" w:rsidTr="00C23B4F">
        <w:trPr>
          <w:trHeight w:val="3685"/>
        </w:trPr>
        <w:tc>
          <w:tcPr>
            <w:tcW w:w="2906" w:type="dxa"/>
          </w:tcPr>
          <w:p w:rsidR="00603721" w:rsidRPr="003D0191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DD1553" w:rsidRPr="00CD0475" w:rsidRDefault="00CB4F87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DD1553">
              <w:rPr>
                <w:b/>
                <w:noProof/>
                <w:sz w:val="28"/>
                <w:szCs w:val="28"/>
                <w:lang w:val="el-GR"/>
              </w:rPr>
              <w:t>το ζουμερό λεμόνι</w:t>
            </w: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58240" behindDoc="0" locked="0" layoutInCell="1" allowOverlap="1" wp14:anchorId="612DC7E2" wp14:editId="345A241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16510</wp:posOffset>
                  </wp:positionV>
                  <wp:extent cx="1609725" cy="1581150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1C5D61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τρία κίτρινα λεμόνια</w:t>
            </w:r>
          </w:p>
          <w:p w:rsidR="00DD1553" w:rsidRPr="00CD0475" w:rsidRDefault="0018442E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</w:t>
            </w:r>
            <w:r w:rsidR="00DD1553">
              <w:rPr>
                <w:sz w:val="28"/>
                <w:szCs w:val="28"/>
                <w:lang w:val="el-GR"/>
              </w:rPr>
              <w:t>ο ξινό λεμόνι</w:t>
            </w: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άγουρο λεμόνι</w:t>
            </w:r>
          </w:p>
        </w:tc>
        <w:tc>
          <w:tcPr>
            <w:tcW w:w="2906" w:type="dxa"/>
          </w:tcPr>
          <w:p w:rsidR="00603721" w:rsidRPr="003D0191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1C5D61" w:rsidRPr="00DD1553" w:rsidRDefault="00CB4F87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DD1553">
              <w:rPr>
                <w:b/>
                <w:noProof/>
                <w:sz w:val="28"/>
                <w:szCs w:val="28"/>
                <w:lang w:val="el-GR"/>
              </w:rPr>
              <w:t xml:space="preserve">τρία κίτρινα λεμόνια </w:t>
            </w: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59264" behindDoc="0" locked="0" layoutInCell="1" allowOverlap="1" wp14:anchorId="01264711" wp14:editId="3481151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609725" cy="15525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 w:rsidRPr="00DD1553">
              <w:rPr>
                <w:noProof/>
                <w:sz w:val="28"/>
                <w:szCs w:val="28"/>
                <w:lang w:val="el-GR"/>
              </w:rPr>
              <w:t>το ζουμερό λεμόνι</w:t>
            </w:r>
          </w:p>
          <w:p w:rsidR="00DD1553" w:rsidRPr="00CD0475" w:rsidRDefault="0018442E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</w:t>
            </w:r>
            <w:r w:rsidR="00DD1553">
              <w:rPr>
                <w:sz w:val="28"/>
                <w:szCs w:val="28"/>
                <w:lang w:val="el-GR"/>
              </w:rPr>
              <w:t>ο ξινό λεμόνι</w:t>
            </w:r>
          </w:p>
          <w:p w:rsidR="00DD1553" w:rsidRPr="00DD1553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άγουρο λεμόνι</w:t>
            </w:r>
          </w:p>
        </w:tc>
        <w:tc>
          <w:tcPr>
            <w:tcW w:w="2906" w:type="dxa"/>
          </w:tcPr>
          <w:p w:rsidR="00603721" w:rsidRPr="003D0191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F90109" w:rsidRDefault="007D6536" w:rsidP="00F90109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b/>
                <w:sz w:val="28"/>
                <w:szCs w:val="28"/>
                <w:lang w:val="el-GR"/>
              </w:rPr>
              <w:t>τ</w:t>
            </w:r>
            <w:r w:rsidR="00CB4F87" w:rsidRPr="00F90109">
              <w:rPr>
                <w:b/>
                <w:sz w:val="28"/>
                <w:szCs w:val="28"/>
                <w:lang w:val="el-GR"/>
              </w:rPr>
              <w:t>ο ξινό λεμόνι</w:t>
            </w: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60288" behindDoc="0" locked="0" layoutInCell="1" allowOverlap="1" wp14:anchorId="5712085D" wp14:editId="69D7BF4C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85725</wp:posOffset>
                  </wp:positionV>
                  <wp:extent cx="1314450" cy="14097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65" b="3903"/>
                          <a:stretch/>
                        </pic:blipFill>
                        <pic:spPr bwMode="auto">
                          <a:xfrm>
                            <a:off x="0" y="0"/>
                            <a:ext cx="1313793" cy="140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 w:rsidRPr="00DD1553">
              <w:rPr>
                <w:noProof/>
                <w:sz w:val="28"/>
                <w:szCs w:val="28"/>
                <w:lang w:val="el-GR"/>
              </w:rPr>
              <w:t>το ζουμερό λεμόνι</w:t>
            </w: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άγουρο λεμόνι</w:t>
            </w:r>
          </w:p>
          <w:p w:rsidR="00DD1553" w:rsidRPr="00DD1553" w:rsidRDefault="00DD1553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τρία κίτρινα λεμόνια</w:t>
            </w:r>
          </w:p>
        </w:tc>
        <w:tc>
          <w:tcPr>
            <w:tcW w:w="2907" w:type="dxa"/>
          </w:tcPr>
          <w:p w:rsidR="00603721" w:rsidRPr="003D0191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1C5D61" w:rsidRPr="00F90109" w:rsidRDefault="00CB4F87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F90109">
              <w:rPr>
                <w:b/>
                <w:noProof/>
                <w:sz w:val="28"/>
                <w:szCs w:val="28"/>
                <w:lang w:val="el-GR"/>
              </w:rPr>
              <w:t>το άγουρο λεμόνι</w:t>
            </w: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61312" behindDoc="0" locked="0" layoutInCell="1" allowOverlap="1" wp14:anchorId="14D2B129" wp14:editId="71E3309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19050</wp:posOffset>
                  </wp:positionV>
                  <wp:extent cx="1609090" cy="16014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lum bright="-1000" contrast="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CD0475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DD1553" w:rsidRPr="00DD1553" w:rsidRDefault="00DD1553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τρία κίτρινα λεμόνια</w:t>
            </w:r>
          </w:p>
          <w:p w:rsidR="00DD1553" w:rsidRPr="00CD0475" w:rsidRDefault="0018442E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</w:t>
            </w:r>
            <w:r w:rsidR="00DD1553">
              <w:rPr>
                <w:sz w:val="28"/>
                <w:szCs w:val="28"/>
                <w:lang w:val="el-GR"/>
              </w:rPr>
              <w:t>ο ξινό λεμόνι</w:t>
            </w:r>
          </w:p>
          <w:p w:rsidR="00DD1553" w:rsidRPr="00DD1553" w:rsidRDefault="00DD1553" w:rsidP="00F90109">
            <w:pPr>
              <w:rPr>
                <w:sz w:val="28"/>
                <w:szCs w:val="28"/>
                <w:lang w:val="el-GR"/>
              </w:rPr>
            </w:pPr>
            <w:r w:rsidRPr="00DD1553">
              <w:rPr>
                <w:noProof/>
                <w:sz w:val="28"/>
                <w:szCs w:val="28"/>
                <w:lang w:val="el-GR"/>
              </w:rPr>
              <w:t>το ζουμερό λεμόνι</w:t>
            </w:r>
          </w:p>
        </w:tc>
      </w:tr>
      <w:tr w:rsidR="001C5D61" w:rsidRPr="003D0191" w:rsidTr="00C23B4F">
        <w:trPr>
          <w:trHeight w:val="3685"/>
        </w:trPr>
        <w:tc>
          <w:tcPr>
            <w:tcW w:w="2906" w:type="dxa"/>
          </w:tcPr>
          <w:p w:rsidR="00603721" w:rsidRPr="003D0191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1C5D61" w:rsidRPr="00CD0475" w:rsidRDefault="006A0B28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AA58A9">
              <w:rPr>
                <w:b/>
                <w:noProof/>
                <w:sz w:val="28"/>
                <w:szCs w:val="28"/>
                <w:lang w:val="el-GR"/>
              </w:rPr>
              <w:t>το νόστιμο μ</w:t>
            </w:r>
            <w:r w:rsidR="008B055F">
              <w:rPr>
                <w:b/>
                <w:noProof/>
                <w:sz w:val="28"/>
                <w:szCs w:val="28"/>
                <w:lang w:val="el-GR"/>
              </w:rPr>
              <w:t>ή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FA3075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62336" behindDoc="0" locked="0" layoutInCell="1" allowOverlap="1" wp14:anchorId="2A5F8484" wp14:editId="2D6B73DA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115570</wp:posOffset>
                  </wp:positionV>
                  <wp:extent cx="745490" cy="104775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6"/>
                          <a:stretch/>
                        </pic:blipFill>
                        <pic:spPr bwMode="auto">
                          <a:xfrm>
                            <a:off x="0" y="0"/>
                            <a:ext cx="74549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AA58A9" w:rsidRDefault="00A80D50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βιολο</w:t>
            </w:r>
            <w:r w:rsidR="00AA58A9">
              <w:rPr>
                <w:noProof/>
                <w:sz w:val="28"/>
                <w:szCs w:val="28"/>
                <w:lang w:val="el-GR"/>
              </w:rPr>
              <w:t>γικό</w:t>
            </w:r>
            <w:r w:rsidR="00AA58A9" w:rsidRPr="00AA58A9">
              <w:rPr>
                <w:noProof/>
                <w:sz w:val="28"/>
                <w:szCs w:val="28"/>
                <w:lang w:val="el-GR"/>
              </w:rPr>
              <w:t xml:space="preserve"> </w:t>
            </w:r>
            <w:r w:rsidR="00AA58A9"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 w:rsidR="00AA58A9"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AA58A9" w:rsidRDefault="00A80D50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πρά</w:t>
            </w:r>
            <w:r w:rsidR="00AA58A9">
              <w:rPr>
                <w:noProof/>
                <w:sz w:val="28"/>
                <w:szCs w:val="28"/>
                <w:lang w:val="el-GR"/>
              </w:rPr>
              <w:t>σινο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 w:rsidR="00AA58A9"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AA58A9" w:rsidP="00CA166B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 xml:space="preserve">το </w:t>
            </w:r>
            <w:r w:rsidR="00CA166B">
              <w:rPr>
                <w:noProof/>
                <w:sz w:val="28"/>
                <w:szCs w:val="28"/>
                <w:lang w:val="el-GR"/>
              </w:rPr>
              <w:t xml:space="preserve">κόκκινο </w:t>
            </w:r>
            <w:r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</w:tc>
        <w:tc>
          <w:tcPr>
            <w:tcW w:w="2906" w:type="dxa"/>
          </w:tcPr>
          <w:p w:rsidR="00603721" w:rsidRPr="003D0191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6A0B28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AA58A9">
              <w:rPr>
                <w:b/>
                <w:noProof/>
                <w:sz w:val="28"/>
                <w:szCs w:val="28"/>
                <w:lang w:val="el-GR"/>
              </w:rPr>
              <w:t xml:space="preserve">το </w:t>
            </w:r>
            <w:r w:rsidR="00CA166B">
              <w:rPr>
                <w:b/>
                <w:noProof/>
                <w:sz w:val="28"/>
                <w:szCs w:val="28"/>
                <w:lang w:val="el-GR"/>
              </w:rPr>
              <w:t xml:space="preserve">κόκκινο 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μ</w:t>
            </w:r>
            <w:r w:rsidR="008B055F">
              <w:rPr>
                <w:b/>
                <w:noProof/>
                <w:sz w:val="28"/>
                <w:szCs w:val="28"/>
                <w:lang w:val="el-GR"/>
              </w:rPr>
              <w:t>ή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8B055F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34D32CDF" wp14:editId="246D3B9C">
                  <wp:extent cx="1069065" cy="1104900"/>
                  <wp:effectExtent l="0" t="0" r="0" b="0"/>
                  <wp:docPr id="9" name="Picture 9" descr="C:\Users\lp\AppData\Local\Microsoft\Windows\Temporary Internet Files\Content.IE5\EHZNYHBY\MC91021697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\AppData\Local\Microsoft\Windows\Temporary Internet Files\Content.IE5\EHZNYHBY\MC91021697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6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AA58A9" w:rsidRPr="00AA58A9" w:rsidRDefault="00A80D50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βιολο</w:t>
            </w:r>
            <w:r w:rsidR="00AA58A9">
              <w:rPr>
                <w:noProof/>
                <w:sz w:val="28"/>
                <w:szCs w:val="28"/>
                <w:lang w:val="el-GR"/>
              </w:rPr>
              <w:t>γικό</w:t>
            </w:r>
            <w:r w:rsidR="00AA58A9" w:rsidRPr="00AA58A9">
              <w:rPr>
                <w:noProof/>
                <w:sz w:val="28"/>
                <w:szCs w:val="28"/>
                <w:lang w:val="el-GR"/>
              </w:rPr>
              <w:t xml:space="preserve"> </w:t>
            </w:r>
            <w:r w:rsidR="00AA58A9"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 w:rsidR="00AA58A9"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A80D50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πρά</w:t>
            </w:r>
            <w:r w:rsidR="00AA58A9">
              <w:rPr>
                <w:noProof/>
                <w:sz w:val="28"/>
                <w:szCs w:val="28"/>
                <w:lang w:val="el-GR"/>
              </w:rPr>
              <w:t>σινο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 w:rsidR="00AA58A9"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1C5D61" w:rsidRPr="006A0B28" w:rsidRDefault="00AA58A9" w:rsidP="00CA166B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νόστιμο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</w:tc>
        <w:tc>
          <w:tcPr>
            <w:tcW w:w="2906" w:type="dxa"/>
          </w:tcPr>
          <w:p w:rsidR="00603721" w:rsidRPr="003D0191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6A0B28" w:rsidRPr="00CD0475" w:rsidRDefault="0057253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>
              <w:rPr>
                <w:b/>
                <w:noProof/>
                <w:sz w:val="28"/>
                <w:szCs w:val="28"/>
                <w:lang w:val="el-GR"/>
              </w:rPr>
              <w:t>το βιολο</w:t>
            </w:r>
            <w:r w:rsidR="006A0B28" w:rsidRPr="00AA58A9">
              <w:rPr>
                <w:b/>
                <w:noProof/>
                <w:sz w:val="28"/>
                <w:szCs w:val="28"/>
                <w:lang w:val="el-GR"/>
              </w:rPr>
              <w:t>γικό μ</w:t>
            </w:r>
            <w:r w:rsidR="008B055F">
              <w:rPr>
                <w:b/>
                <w:noProof/>
                <w:sz w:val="28"/>
                <w:szCs w:val="28"/>
                <w:lang w:val="el-GR"/>
              </w:rPr>
              <w:t>ή</w:t>
            </w:r>
            <w:r w:rsidR="006A0B28" w:rsidRPr="00AA58A9">
              <w:rPr>
                <w:b/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E04E8A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64384" behindDoc="0" locked="0" layoutInCell="1" allowOverlap="1" wp14:anchorId="0D9485EC" wp14:editId="15E275B2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118745</wp:posOffset>
                  </wp:positionV>
                  <wp:extent cx="1609725" cy="1076325"/>
                  <wp:effectExtent l="0" t="0" r="9525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AA58A9" w:rsidRDefault="00572531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πρά</w:t>
            </w:r>
            <w:r w:rsidR="00AA58A9">
              <w:rPr>
                <w:noProof/>
                <w:sz w:val="28"/>
                <w:szCs w:val="28"/>
                <w:lang w:val="el-GR"/>
              </w:rPr>
              <w:t>σινο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 w:rsidR="00AA58A9"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νόστιμο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1C5D61" w:rsidRPr="006A0B28" w:rsidRDefault="00AA58A9" w:rsidP="00CA166B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 xml:space="preserve">το </w:t>
            </w:r>
            <w:r w:rsidR="00CA166B">
              <w:rPr>
                <w:noProof/>
                <w:sz w:val="28"/>
                <w:szCs w:val="28"/>
                <w:lang w:val="el-GR"/>
              </w:rPr>
              <w:t xml:space="preserve">κόκκινο </w:t>
            </w:r>
            <w:r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</w:tc>
        <w:tc>
          <w:tcPr>
            <w:tcW w:w="2907" w:type="dxa"/>
          </w:tcPr>
          <w:p w:rsidR="00603721" w:rsidRPr="003D0191" w:rsidRDefault="00603721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6A0B28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AA58A9">
              <w:rPr>
                <w:b/>
                <w:noProof/>
                <w:sz w:val="28"/>
                <w:szCs w:val="28"/>
                <w:lang w:val="el-GR"/>
              </w:rPr>
              <w:t xml:space="preserve">το </w:t>
            </w:r>
            <w:r w:rsidR="00572531">
              <w:rPr>
                <w:b/>
                <w:noProof/>
                <w:sz w:val="28"/>
                <w:szCs w:val="28"/>
                <w:lang w:val="el-GR"/>
              </w:rPr>
              <w:t>πρά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σινο μ</w:t>
            </w:r>
            <w:r w:rsidR="008B055F">
              <w:rPr>
                <w:b/>
                <w:noProof/>
                <w:sz w:val="28"/>
                <w:szCs w:val="28"/>
                <w:lang w:val="el-GR"/>
              </w:rPr>
              <w:t>ή</w:t>
            </w:r>
            <w:r w:rsidRPr="00AA58A9">
              <w:rPr>
                <w:b/>
                <w:noProof/>
                <w:sz w:val="28"/>
                <w:szCs w:val="28"/>
                <w:lang w:val="el-GR"/>
              </w:rPr>
              <w:t>λο</w:t>
            </w:r>
          </w:p>
          <w:p w:rsidR="00AA58A9" w:rsidRPr="00CD0475" w:rsidRDefault="00FA3075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65408" behindDoc="0" locked="0" layoutInCell="1" allowOverlap="1" wp14:anchorId="03F4D2B6" wp14:editId="62445041">
                  <wp:simplePos x="0" y="0"/>
                  <wp:positionH relativeFrom="column">
                    <wp:posOffset>135894</wp:posOffset>
                  </wp:positionH>
                  <wp:positionV relativeFrom="paragraph">
                    <wp:posOffset>9525</wp:posOffset>
                  </wp:positionV>
                  <wp:extent cx="1102360" cy="109601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CD0475" w:rsidRDefault="00AA58A9" w:rsidP="00F90109">
            <w:pPr>
              <w:rPr>
                <w:b/>
                <w:noProof/>
                <w:sz w:val="28"/>
                <w:szCs w:val="28"/>
                <w:lang w:val="el-GR"/>
              </w:rPr>
            </w:pPr>
          </w:p>
          <w:p w:rsidR="00AA58A9" w:rsidRPr="00AA58A9" w:rsidRDefault="00572531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βιολο</w:t>
            </w:r>
            <w:r w:rsidR="00AA58A9">
              <w:rPr>
                <w:noProof/>
                <w:sz w:val="28"/>
                <w:szCs w:val="28"/>
                <w:lang w:val="el-GR"/>
              </w:rPr>
              <w:t>γικό</w:t>
            </w:r>
            <w:r w:rsidR="00AA58A9" w:rsidRPr="00AA58A9">
              <w:rPr>
                <w:noProof/>
                <w:sz w:val="28"/>
                <w:szCs w:val="28"/>
                <w:lang w:val="el-GR"/>
              </w:rPr>
              <w:t xml:space="preserve"> </w:t>
            </w:r>
            <w:r w:rsidR="00AA58A9"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 w:rsidR="00AA58A9"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AA58A9" w:rsidRPr="00AA58A9" w:rsidRDefault="00AA58A9" w:rsidP="00F90109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νόστιμο 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  <w:p w:rsidR="001C5D61" w:rsidRPr="006A0B28" w:rsidRDefault="00AA58A9" w:rsidP="00CA166B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 xml:space="preserve">το </w:t>
            </w:r>
            <w:r w:rsidR="00CA166B">
              <w:rPr>
                <w:noProof/>
                <w:sz w:val="28"/>
                <w:szCs w:val="28"/>
                <w:lang w:val="el-GR"/>
              </w:rPr>
              <w:t xml:space="preserve">κόκκινο </w:t>
            </w:r>
            <w:r>
              <w:rPr>
                <w:noProof/>
                <w:sz w:val="28"/>
                <w:szCs w:val="28"/>
                <w:lang w:val="el-GR"/>
              </w:rPr>
              <w:t>μ</w:t>
            </w:r>
            <w:r w:rsidR="00CA166B">
              <w:rPr>
                <w:noProof/>
                <w:sz w:val="28"/>
                <w:szCs w:val="28"/>
                <w:lang w:val="el-GR"/>
              </w:rPr>
              <w:t>ή</w:t>
            </w:r>
            <w:r>
              <w:rPr>
                <w:noProof/>
                <w:sz w:val="28"/>
                <w:szCs w:val="28"/>
                <w:lang w:val="el-GR"/>
              </w:rPr>
              <w:t>λο</w:t>
            </w:r>
          </w:p>
        </w:tc>
      </w:tr>
      <w:tr w:rsidR="001C5D61" w:rsidRPr="003D0191" w:rsidTr="00C23B4F">
        <w:trPr>
          <w:trHeight w:val="3685"/>
        </w:trPr>
        <w:tc>
          <w:tcPr>
            <w:tcW w:w="2906" w:type="dxa"/>
          </w:tcPr>
          <w:p w:rsidR="00603721" w:rsidRPr="003D0191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03526C" w:rsidRDefault="00F90109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sz w:val="28"/>
                <w:szCs w:val="28"/>
                <w:lang w:val="el-GR"/>
              </w:rPr>
              <w:t>το ζουμερό πορτοκάλι</w:t>
            </w:r>
          </w:p>
          <w:p w:rsidR="00F90109" w:rsidRDefault="00572531" w:rsidP="00F90109">
            <w:pPr>
              <w:rPr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66432" behindDoc="0" locked="0" layoutInCell="1" allowOverlap="1" wp14:anchorId="7456CB5F" wp14:editId="40C4F2B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102870</wp:posOffset>
                  </wp:positionV>
                  <wp:extent cx="1600200" cy="1066800"/>
                  <wp:effectExtent l="0" t="0" r="0" b="0"/>
                  <wp:wrapNone/>
                  <wp:docPr id="5" name="Picture 5" descr="C:\Users\lp\AppData\Local\Microsoft\Windows\Temporary Internet Files\Content.IE5\N216VERU\MP90040181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\AppData\Local\Microsoft\Windows\Temporary Internet Files\Content.IE5\N216VERU\MP90040181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πορτοκάλι</w:t>
            </w:r>
          </w:p>
          <w:p w:rsidR="00F90109" w:rsidRPr="006A0B28" w:rsidRDefault="00F90109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πορτοκάλι</w:t>
            </w:r>
          </w:p>
        </w:tc>
        <w:tc>
          <w:tcPr>
            <w:tcW w:w="2906" w:type="dxa"/>
          </w:tcPr>
          <w:p w:rsidR="00603721" w:rsidRPr="003D0191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03526C" w:rsidRDefault="00F90109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sz w:val="28"/>
                <w:szCs w:val="28"/>
                <w:lang w:val="el-GR"/>
              </w:rPr>
              <w:t>το νόστιμο πορτοκάλι</w:t>
            </w:r>
          </w:p>
          <w:p w:rsidR="00F90109" w:rsidRDefault="00DC1EB5" w:rsidP="00F90109">
            <w:pPr>
              <w:rPr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70528" behindDoc="0" locked="0" layoutInCell="1" allowOverlap="1" wp14:anchorId="5EA07CBF" wp14:editId="4DDE878C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102870</wp:posOffset>
                  </wp:positionV>
                  <wp:extent cx="1171575" cy="1171575"/>
                  <wp:effectExtent l="0" t="0" r="9525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πορτοκάλι</w:t>
            </w:r>
          </w:p>
          <w:p w:rsidR="00F90109" w:rsidRPr="006A0B28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πορτοκάλι</w:t>
            </w:r>
          </w:p>
        </w:tc>
        <w:tc>
          <w:tcPr>
            <w:tcW w:w="2906" w:type="dxa"/>
          </w:tcPr>
          <w:p w:rsidR="00603721" w:rsidRPr="003D0191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03526C" w:rsidRDefault="00F90109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sz w:val="28"/>
                <w:szCs w:val="28"/>
                <w:lang w:val="el-GR"/>
              </w:rPr>
              <w:t>το άγουρο πορτοκάλι</w:t>
            </w:r>
          </w:p>
          <w:p w:rsidR="00F90109" w:rsidRDefault="00C23B4F" w:rsidP="00F90109">
            <w:pPr>
              <w:rPr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68480" behindDoc="0" locked="0" layoutInCell="1" allowOverlap="1" wp14:anchorId="11DCBF99" wp14:editId="5CAF04F5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102870</wp:posOffset>
                  </wp:positionV>
                  <wp:extent cx="1609725" cy="1066800"/>
                  <wp:effectExtent l="0" t="0" r="952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πορτοκάλι</w:t>
            </w:r>
          </w:p>
          <w:p w:rsidR="00F90109" w:rsidRPr="006A0B28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πορτοκάλι</w:t>
            </w:r>
          </w:p>
        </w:tc>
        <w:tc>
          <w:tcPr>
            <w:tcW w:w="2907" w:type="dxa"/>
          </w:tcPr>
          <w:p w:rsidR="00603721" w:rsidRPr="003D0191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03526C" w:rsidRDefault="00F90109" w:rsidP="00F90109">
            <w:pPr>
              <w:rPr>
                <w:b/>
                <w:sz w:val="28"/>
                <w:szCs w:val="28"/>
                <w:lang w:val="el-GR"/>
              </w:rPr>
            </w:pPr>
            <w:r w:rsidRPr="0003526C">
              <w:rPr>
                <w:b/>
                <w:sz w:val="28"/>
                <w:szCs w:val="28"/>
                <w:lang w:val="el-GR"/>
              </w:rPr>
              <w:t>το γλυκό πορτοκάλι</w:t>
            </w:r>
          </w:p>
          <w:p w:rsidR="00F90109" w:rsidRDefault="00C23B4F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69504" behindDoc="0" locked="0" layoutInCell="1" allowOverlap="1" wp14:anchorId="285ADDC5" wp14:editId="40FA9FB7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124460</wp:posOffset>
                  </wp:positionV>
                  <wp:extent cx="1352550" cy="124841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πορτοκάλι</w:t>
            </w:r>
          </w:p>
          <w:p w:rsidR="00F90109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πορτοκάλι</w:t>
            </w:r>
          </w:p>
          <w:p w:rsidR="00F90109" w:rsidRPr="006A0B28" w:rsidRDefault="00F90109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πορτοκάλι</w:t>
            </w:r>
          </w:p>
        </w:tc>
      </w:tr>
      <w:tr w:rsidR="00603721" w:rsidRPr="003D0191" w:rsidTr="00C23B4F">
        <w:trPr>
          <w:trHeight w:val="3685"/>
        </w:trPr>
        <w:tc>
          <w:tcPr>
            <w:tcW w:w="2906" w:type="dxa"/>
          </w:tcPr>
          <w:p w:rsidR="00603721" w:rsidRPr="003D0191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3D0191" w:rsidRDefault="00603721" w:rsidP="00603721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b/>
                <w:sz w:val="28"/>
                <w:szCs w:val="28"/>
                <w:lang w:val="el-GR"/>
              </w:rPr>
              <w:t xml:space="preserve">οι </w:t>
            </w:r>
            <w:r w:rsidRPr="0003526C">
              <w:rPr>
                <w:b/>
                <w:sz w:val="28"/>
                <w:szCs w:val="28"/>
                <w:lang w:val="el-GR"/>
              </w:rPr>
              <w:t>γλυκές μπανάνες</w:t>
            </w:r>
          </w:p>
          <w:p w:rsidR="00603721" w:rsidRPr="003D0191" w:rsidRDefault="00C23B4F" w:rsidP="00603721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71552" behindDoc="0" locked="0" layoutInCell="1" allowOverlap="1" wp14:anchorId="5D52856E" wp14:editId="41D5B689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31115</wp:posOffset>
                  </wp:positionV>
                  <wp:extent cx="962025" cy="1029335"/>
                  <wp:effectExtent l="0" t="0" r="952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721" w:rsidRPr="003D0191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3D0191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3D0191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3D0191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 βιολογικές μπανάνες</w:t>
            </w: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άγουρες μπανάνες</w:t>
            </w:r>
          </w:p>
          <w:p w:rsidR="00603721" w:rsidRPr="0003526C" w:rsidRDefault="00603721" w:rsidP="00603721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ώριμες μπανάνες</w:t>
            </w:r>
          </w:p>
        </w:tc>
        <w:tc>
          <w:tcPr>
            <w:tcW w:w="2906" w:type="dxa"/>
          </w:tcPr>
          <w:p w:rsidR="00603721" w:rsidRPr="003D0191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C23B4F" w:rsidRDefault="00C23B4F" w:rsidP="00603721">
            <w:pPr>
              <w:rPr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715584" behindDoc="0" locked="0" layoutInCell="1" allowOverlap="1" wp14:anchorId="41D08C7E" wp14:editId="78AAA6E5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339725</wp:posOffset>
                  </wp:positionV>
                  <wp:extent cx="1323975" cy="1163320"/>
                  <wp:effectExtent l="0" t="0" r="9525" b="0"/>
                  <wp:wrapNone/>
                  <wp:docPr id="25" name="Picture 25" descr="C:\Users\lp\AppData\Local\Microsoft\Windows\Temporary Internet Files\Content.IE5\N216VERU\MC90015506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p\AppData\Local\Microsoft\Windows\Temporary Internet Files\Content.IE5\N216VERU\MC90015506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3721">
              <w:rPr>
                <w:b/>
                <w:sz w:val="28"/>
                <w:szCs w:val="28"/>
                <w:lang w:val="el-GR"/>
              </w:rPr>
              <w:t>οι</w:t>
            </w:r>
            <w:r w:rsidR="00603721" w:rsidRPr="0003526C">
              <w:rPr>
                <w:b/>
                <w:sz w:val="28"/>
                <w:szCs w:val="28"/>
                <w:lang w:val="el-GR"/>
              </w:rPr>
              <w:t xml:space="preserve"> βιολογικές μπανάνες</w:t>
            </w:r>
          </w:p>
          <w:p w:rsidR="00603721" w:rsidRPr="00C23B4F" w:rsidRDefault="00603721" w:rsidP="00603721">
            <w:pPr>
              <w:rPr>
                <w:b/>
                <w:noProof/>
                <w:sz w:val="28"/>
                <w:szCs w:val="28"/>
                <w:lang w:val="el-GR" w:eastAsia="de-AT"/>
              </w:rPr>
            </w:pPr>
          </w:p>
          <w:p w:rsidR="00603721" w:rsidRPr="00C23B4F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C23B4F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C23B4F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C23B4F" w:rsidRPr="00C23B4F" w:rsidRDefault="00C23B4F" w:rsidP="00603721">
            <w:pPr>
              <w:rPr>
                <w:sz w:val="28"/>
                <w:szCs w:val="28"/>
                <w:lang w:val="el-GR"/>
              </w:rPr>
            </w:pP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γλυκές μπανάνες</w:t>
            </w: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άγουρες μπανάνες</w:t>
            </w:r>
          </w:p>
          <w:p w:rsidR="00603721" w:rsidRPr="0003526C" w:rsidRDefault="00603721" w:rsidP="00603721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ώριμες μπανάνες</w:t>
            </w:r>
          </w:p>
        </w:tc>
        <w:tc>
          <w:tcPr>
            <w:tcW w:w="2906" w:type="dxa"/>
          </w:tcPr>
          <w:p w:rsidR="00603721" w:rsidRPr="003D0191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03526C" w:rsidRDefault="00603721" w:rsidP="00603721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b/>
                <w:sz w:val="28"/>
                <w:szCs w:val="28"/>
                <w:lang w:val="el-GR"/>
              </w:rPr>
              <w:t>οι</w:t>
            </w:r>
            <w:r w:rsidRPr="0003526C">
              <w:rPr>
                <w:b/>
                <w:sz w:val="28"/>
                <w:szCs w:val="28"/>
                <w:lang w:val="el-GR"/>
              </w:rPr>
              <w:t xml:space="preserve"> άγουρες μπανάνες</w:t>
            </w:r>
          </w:p>
          <w:p w:rsidR="00603721" w:rsidRPr="00603721" w:rsidRDefault="00FA3075" w:rsidP="00603721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73600" behindDoc="0" locked="0" layoutInCell="1" allowOverlap="1" wp14:anchorId="3B85A371" wp14:editId="10DC08F6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97155</wp:posOffset>
                  </wp:positionV>
                  <wp:extent cx="1052830" cy="99695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γλυκές μπανάνες</w:t>
            </w: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βιολογικές μπανάνες</w:t>
            </w:r>
          </w:p>
          <w:p w:rsidR="00603721" w:rsidRPr="003D0191" w:rsidRDefault="00603721" w:rsidP="00C23B4F">
            <w:pPr>
              <w:rPr>
                <w:b/>
                <w:noProof/>
                <w:sz w:val="28"/>
                <w:szCs w:val="28"/>
                <w:lang w:val="el-GR" w:eastAsia="de-AT"/>
              </w:rPr>
            </w:pPr>
            <w:r>
              <w:rPr>
                <w:sz w:val="28"/>
                <w:szCs w:val="28"/>
                <w:lang w:val="el-GR"/>
              </w:rPr>
              <w:t>οι ώριμες μπανάνες</w:t>
            </w:r>
          </w:p>
        </w:tc>
        <w:tc>
          <w:tcPr>
            <w:tcW w:w="2907" w:type="dxa"/>
          </w:tcPr>
          <w:p w:rsidR="00603721" w:rsidRPr="003D0191" w:rsidRDefault="00603721" w:rsidP="00603721">
            <w:pPr>
              <w:rPr>
                <w:b/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b/>
                <w:sz w:val="28"/>
                <w:szCs w:val="28"/>
                <w:lang w:val="el-GR"/>
              </w:rPr>
              <w:t>οι</w:t>
            </w:r>
            <w:r w:rsidRPr="0003526C">
              <w:rPr>
                <w:b/>
                <w:sz w:val="28"/>
                <w:szCs w:val="28"/>
                <w:lang w:val="el-GR"/>
              </w:rPr>
              <w:t xml:space="preserve"> ώριμες μπανάνες</w:t>
            </w:r>
            <w:r>
              <w:rPr>
                <w:sz w:val="28"/>
                <w:szCs w:val="28"/>
                <w:lang w:val="el-GR"/>
              </w:rPr>
              <w:t xml:space="preserve"> </w:t>
            </w: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  <w:r w:rsidRPr="0003526C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74624" behindDoc="0" locked="0" layoutInCell="1" allowOverlap="1" wp14:anchorId="595F3B70" wp14:editId="35782502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49530</wp:posOffset>
                  </wp:positionV>
                  <wp:extent cx="955675" cy="1045845"/>
                  <wp:effectExtent l="0" t="0" r="0" b="190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Pr="00603721" w:rsidRDefault="00603721" w:rsidP="00603721">
            <w:pPr>
              <w:rPr>
                <w:sz w:val="28"/>
                <w:szCs w:val="28"/>
                <w:lang w:val="el-GR"/>
              </w:rPr>
            </w:pP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γλυκές μπανάνες</w:t>
            </w:r>
          </w:p>
          <w:p w:rsidR="00603721" w:rsidRDefault="0060372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άγουρες μπανάνες</w:t>
            </w:r>
          </w:p>
          <w:p w:rsidR="00603721" w:rsidRPr="0003526C" w:rsidRDefault="00603721" w:rsidP="00603721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οι βιολογικές μπανάνες</w:t>
            </w:r>
          </w:p>
        </w:tc>
      </w:tr>
      <w:tr w:rsidR="001C5D61" w:rsidRPr="003D0191" w:rsidTr="00C23B4F">
        <w:trPr>
          <w:trHeight w:val="3685"/>
        </w:trPr>
        <w:tc>
          <w:tcPr>
            <w:tcW w:w="2906" w:type="dxa"/>
          </w:tcPr>
          <w:p w:rsidR="00603721" w:rsidRPr="003D0191" w:rsidRDefault="00603721" w:rsidP="005E03B2">
            <w:pPr>
              <w:rPr>
                <w:b/>
                <w:sz w:val="28"/>
                <w:szCs w:val="28"/>
                <w:lang w:val="el-GR"/>
              </w:rPr>
            </w:pPr>
          </w:p>
          <w:p w:rsidR="0003526C" w:rsidRPr="004A66A1" w:rsidRDefault="005E03B2" w:rsidP="005E03B2">
            <w:pPr>
              <w:rPr>
                <w:b/>
                <w:sz w:val="28"/>
                <w:szCs w:val="28"/>
                <w:lang w:val="el-GR"/>
              </w:rPr>
            </w:pPr>
            <w:r w:rsidRPr="005E03B2">
              <w:rPr>
                <w:b/>
                <w:sz w:val="28"/>
                <w:szCs w:val="28"/>
                <w:lang w:val="el-GR"/>
              </w:rPr>
              <w:t>το νόστιμο ροδάκινο</w:t>
            </w:r>
          </w:p>
          <w:p w:rsidR="005E03B2" w:rsidRPr="004A66A1" w:rsidRDefault="004A66A1" w:rsidP="005E03B2">
            <w:pPr>
              <w:rPr>
                <w:sz w:val="28"/>
                <w:szCs w:val="28"/>
                <w:lang w:val="el-GR"/>
              </w:rPr>
            </w:pPr>
            <w:r w:rsidRPr="005E03B2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77696" behindDoc="0" locked="0" layoutInCell="1" allowOverlap="1" wp14:anchorId="5D309817" wp14:editId="2C478672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173355</wp:posOffset>
                  </wp:positionV>
                  <wp:extent cx="1314450" cy="1122680"/>
                  <wp:effectExtent l="0" t="0" r="0" b="127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Pr="004A66A1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σκληρό 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ροδάκινο</w:t>
            </w:r>
          </w:p>
          <w:p w:rsidR="005E03B2" w:rsidRPr="00B20E30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ροδάκινο</w:t>
            </w:r>
          </w:p>
        </w:tc>
        <w:tc>
          <w:tcPr>
            <w:tcW w:w="2906" w:type="dxa"/>
          </w:tcPr>
          <w:p w:rsidR="00603721" w:rsidRPr="003D0191" w:rsidRDefault="00603721" w:rsidP="005E03B2">
            <w:pPr>
              <w:rPr>
                <w:b/>
                <w:sz w:val="28"/>
                <w:szCs w:val="28"/>
                <w:lang w:val="el-GR"/>
              </w:rPr>
            </w:pPr>
          </w:p>
          <w:p w:rsidR="0003526C" w:rsidRPr="005E03B2" w:rsidRDefault="005E03B2" w:rsidP="005E03B2">
            <w:pPr>
              <w:rPr>
                <w:b/>
                <w:sz w:val="28"/>
                <w:szCs w:val="28"/>
                <w:lang w:val="el-GR"/>
              </w:rPr>
            </w:pPr>
            <w:r w:rsidRPr="005E03B2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76672" behindDoc="0" locked="0" layoutInCell="1" allowOverlap="1" wp14:anchorId="4EFD7FF5" wp14:editId="6E22AAD9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274320</wp:posOffset>
                  </wp:positionV>
                  <wp:extent cx="1228725" cy="1062897"/>
                  <wp:effectExtent l="0" t="0" r="0" b="444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6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3B2">
              <w:rPr>
                <w:b/>
                <w:sz w:val="28"/>
                <w:szCs w:val="28"/>
                <w:lang w:val="el-GR"/>
              </w:rPr>
              <w:t>το σκληρό 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ροδάκινο</w:t>
            </w:r>
          </w:p>
          <w:p w:rsidR="005E03B2" w:rsidRPr="006A0B28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ροδάκινο</w:t>
            </w:r>
          </w:p>
        </w:tc>
        <w:tc>
          <w:tcPr>
            <w:tcW w:w="2906" w:type="dxa"/>
          </w:tcPr>
          <w:p w:rsidR="00603721" w:rsidRPr="003D0191" w:rsidRDefault="00603721" w:rsidP="005E03B2">
            <w:pPr>
              <w:rPr>
                <w:b/>
                <w:sz w:val="28"/>
                <w:szCs w:val="28"/>
                <w:lang w:val="el-GR"/>
              </w:rPr>
            </w:pPr>
          </w:p>
          <w:p w:rsidR="005E03B2" w:rsidRPr="005E03B2" w:rsidRDefault="005E03B2" w:rsidP="005E03B2">
            <w:pPr>
              <w:rPr>
                <w:b/>
                <w:sz w:val="28"/>
                <w:szCs w:val="28"/>
                <w:lang w:val="el-GR"/>
              </w:rPr>
            </w:pPr>
            <w:r w:rsidRPr="005E03B2">
              <w:rPr>
                <w:b/>
                <w:sz w:val="28"/>
                <w:szCs w:val="28"/>
                <w:lang w:val="el-GR"/>
              </w:rPr>
              <w:t xml:space="preserve">το ζουμερό ροδάκινο 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79744" behindDoc="0" locked="0" layoutInCell="1" allowOverlap="1" wp14:anchorId="430146A9" wp14:editId="230096BD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54610</wp:posOffset>
                  </wp:positionV>
                  <wp:extent cx="870585" cy="1333500"/>
                  <wp:effectExtent l="0" t="0" r="571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88"/>
                          <a:stretch/>
                        </pic:blipFill>
                        <pic:spPr bwMode="auto">
                          <a:xfrm>
                            <a:off x="0" y="0"/>
                            <a:ext cx="87058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σκληρό 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ροδάκινο</w:t>
            </w:r>
          </w:p>
          <w:p w:rsidR="005E03B2" w:rsidRPr="006A0B28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ροδάκινο</w:t>
            </w:r>
          </w:p>
        </w:tc>
        <w:tc>
          <w:tcPr>
            <w:tcW w:w="2907" w:type="dxa"/>
          </w:tcPr>
          <w:p w:rsidR="00603721" w:rsidRPr="003D0191" w:rsidRDefault="00603721" w:rsidP="005E03B2">
            <w:pPr>
              <w:rPr>
                <w:b/>
                <w:sz w:val="28"/>
                <w:szCs w:val="28"/>
                <w:lang w:val="el-GR"/>
              </w:rPr>
            </w:pPr>
          </w:p>
          <w:p w:rsidR="005E03B2" w:rsidRPr="005E03B2" w:rsidRDefault="005E03B2" w:rsidP="005E03B2">
            <w:pPr>
              <w:rPr>
                <w:b/>
                <w:noProof/>
                <w:sz w:val="28"/>
                <w:szCs w:val="28"/>
                <w:lang w:val="el-GR"/>
              </w:rPr>
            </w:pPr>
            <w:r w:rsidRPr="005E03B2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78720" behindDoc="0" locked="0" layoutInCell="1" allowOverlap="1" wp14:anchorId="68A3A63A" wp14:editId="692CE98B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271780</wp:posOffset>
                  </wp:positionV>
                  <wp:extent cx="1257300" cy="8382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3B2">
              <w:rPr>
                <w:b/>
                <w:sz w:val="28"/>
                <w:szCs w:val="28"/>
                <w:lang w:val="el-GR"/>
              </w:rPr>
              <w:t>το γλυκό ροδάκινο</w:t>
            </w:r>
            <w:r w:rsidRPr="00B20E30">
              <w:rPr>
                <w:b/>
                <w:noProof/>
                <w:sz w:val="28"/>
                <w:szCs w:val="28"/>
                <w:lang w:val="el-GR"/>
              </w:rPr>
              <w:t xml:space="preserve"> </w:t>
            </w: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noProof/>
                <w:sz w:val="28"/>
                <w:szCs w:val="28"/>
                <w:lang w:val="el-GR"/>
              </w:rPr>
            </w:pP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σκληρό  ροδάκινο</w:t>
            </w:r>
          </w:p>
          <w:p w:rsid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ροδάκινο</w:t>
            </w:r>
          </w:p>
          <w:p w:rsidR="005E03B2" w:rsidRPr="005E03B2" w:rsidRDefault="005E03B2" w:rsidP="005E03B2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ροδάκινο</w:t>
            </w:r>
          </w:p>
        </w:tc>
      </w:tr>
      <w:tr w:rsidR="001C5D61" w:rsidRPr="003D0191" w:rsidTr="00C23B4F">
        <w:trPr>
          <w:trHeight w:val="3685"/>
        </w:trPr>
        <w:tc>
          <w:tcPr>
            <w:tcW w:w="2906" w:type="dxa"/>
          </w:tcPr>
          <w:p w:rsidR="00603721" w:rsidRPr="003D0191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4A66A1" w:rsidRDefault="004A66A1" w:rsidP="00F90109">
            <w:pPr>
              <w:rPr>
                <w:b/>
                <w:sz w:val="28"/>
                <w:szCs w:val="28"/>
                <w:lang w:val="el-GR"/>
              </w:rPr>
            </w:pPr>
            <w:r w:rsidRPr="004A66A1">
              <w:rPr>
                <w:b/>
                <w:sz w:val="28"/>
                <w:szCs w:val="28"/>
                <w:lang w:val="el-GR"/>
              </w:rPr>
              <w:t>το μεγάλο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80768" behindDoc="0" locked="0" layoutInCell="1" allowOverlap="1" wp14:anchorId="7B08579A" wp14:editId="0A15B48C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34290</wp:posOffset>
                  </wp:positionV>
                  <wp:extent cx="1381125" cy="1190625"/>
                  <wp:effectExtent l="0" t="0" r="9525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φρέσκο καρπούζι</w:t>
            </w:r>
          </w:p>
          <w:p w:rsidR="004A66A1" w:rsidRPr="004A66A1" w:rsidRDefault="004A66A1" w:rsidP="0060372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παγωμένο καρπούζι</w:t>
            </w:r>
          </w:p>
        </w:tc>
        <w:tc>
          <w:tcPr>
            <w:tcW w:w="2906" w:type="dxa"/>
          </w:tcPr>
          <w:p w:rsidR="00603721" w:rsidRPr="003D0191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4A66A1" w:rsidRDefault="004A66A1" w:rsidP="00F90109">
            <w:pPr>
              <w:rPr>
                <w:b/>
                <w:sz w:val="28"/>
                <w:szCs w:val="28"/>
                <w:lang w:val="el-GR"/>
              </w:rPr>
            </w:pPr>
            <w:r w:rsidRPr="004A66A1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84864" behindDoc="0" locked="0" layoutInCell="1" allowOverlap="1" wp14:anchorId="7DBC0D3D" wp14:editId="3254C7B6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126365</wp:posOffset>
                  </wp:positionV>
                  <wp:extent cx="1485900" cy="1477409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7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6A1">
              <w:rPr>
                <w:b/>
                <w:sz w:val="28"/>
                <w:szCs w:val="28"/>
                <w:lang w:val="el-GR"/>
              </w:rPr>
              <w:t>το ζουμερό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μεγάλο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φρέσκο καρπούζι</w:t>
            </w:r>
          </w:p>
          <w:p w:rsidR="004A66A1" w:rsidRPr="006A0B28" w:rsidRDefault="004A66A1" w:rsidP="00C23B4F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παγωμένο καρπούζι</w:t>
            </w:r>
          </w:p>
        </w:tc>
        <w:tc>
          <w:tcPr>
            <w:tcW w:w="2906" w:type="dxa"/>
          </w:tcPr>
          <w:p w:rsidR="00603721" w:rsidRPr="003D0191" w:rsidRDefault="00603721" w:rsidP="004A66A1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4A66A1" w:rsidRDefault="004A66A1" w:rsidP="004A66A1">
            <w:pPr>
              <w:rPr>
                <w:b/>
                <w:sz w:val="28"/>
                <w:szCs w:val="28"/>
                <w:lang w:val="el-GR"/>
              </w:rPr>
            </w:pPr>
            <w:r w:rsidRPr="004A66A1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82816" behindDoc="0" locked="0" layoutInCell="1" allowOverlap="1" wp14:anchorId="797E4FFB" wp14:editId="7DCF393B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184150</wp:posOffset>
                  </wp:positionV>
                  <wp:extent cx="923925" cy="1104462"/>
                  <wp:effectExtent l="0" t="0" r="0" b="63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0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6A1">
              <w:rPr>
                <w:b/>
                <w:sz w:val="28"/>
                <w:szCs w:val="28"/>
                <w:lang w:val="el-GR"/>
              </w:rPr>
              <w:t xml:space="preserve">το παγωμένο καρπούζι </w:t>
            </w: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μεγάλο καρπούζι</w:t>
            </w:r>
          </w:p>
          <w:p w:rsidR="004A66A1" w:rsidRDefault="004A66A1" w:rsidP="004A66A1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καρπούζι</w:t>
            </w:r>
          </w:p>
          <w:p w:rsidR="00603721" w:rsidRPr="003D0191" w:rsidRDefault="004A66A1" w:rsidP="00C23B4F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φρέσκο καρπούζι</w:t>
            </w:r>
          </w:p>
        </w:tc>
        <w:tc>
          <w:tcPr>
            <w:tcW w:w="2907" w:type="dxa"/>
          </w:tcPr>
          <w:p w:rsidR="00603721" w:rsidRPr="003D0191" w:rsidRDefault="00603721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4A66A1" w:rsidRDefault="004A66A1" w:rsidP="00F90109">
            <w:pPr>
              <w:rPr>
                <w:b/>
                <w:sz w:val="28"/>
                <w:szCs w:val="28"/>
                <w:lang w:val="el-GR"/>
              </w:rPr>
            </w:pPr>
            <w:r w:rsidRPr="004A66A1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83840" behindDoc="0" locked="0" layoutInCell="1" allowOverlap="1" wp14:anchorId="11D37FC0" wp14:editId="79D8B13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156562</wp:posOffset>
                  </wp:positionV>
                  <wp:extent cx="1372653" cy="1285875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53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6A1">
              <w:rPr>
                <w:b/>
                <w:sz w:val="28"/>
                <w:szCs w:val="28"/>
                <w:lang w:val="el-GR"/>
              </w:rPr>
              <w:t>το φρέσκο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μεγάλο καρπούζι</w:t>
            </w:r>
          </w:p>
          <w:p w:rsidR="004A66A1" w:rsidRDefault="004A66A1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ζουμερό καρπούζι</w:t>
            </w:r>
          </w:p>
          <w:p w:rsidR="00603721" w:rsidRPr="003D0191" w:rsidRDefault="004A66A1" w:rsidP="00C23B4F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παγωμένο καρπούζι</w:t>
            </w:r>
          </w:p>
        </w:tc>
      </w:tr>
      <w:tr w:rsidR="001C5D61" w:rsidRPr="003D0191" w:rsidTr="00C23B4F">
        <w:trPr>
          <w:trHeight w:val="3685"/>
        </w:trPr>
        <w:tc>
          <w:tcPr>
            <w:tcW w:w="2906" w:type="dxa"/>
          </w:tcPr>
          <w:p w:rsidR="00C23B4F" w:rsidRPr="003D0191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3910C6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86912" behindDoc="0" locked="0" layoutInCell="1" allowOverlap="1" wp14:anchorId="09130A89" wp14:editId="3A87D9F3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377848</wp:posOffset>
                  </wp:positionV>
                  <wp:extent cx="1428750" cy="946762"/>
                  <wp:effectExtent l="0" t="0" r="0" b="635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99"/>
                          <a:stretch/>
                        </pic:blipFill>
                        <pic:spPr bwMode="auto">
                          <a:xfrm>
                            <a:off x="0" y="0"/>
                            <a:ext cx="1428750" cy="94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418" w:rsidRPr="00EE7A7F">
              <w:rPr>
                <w:b/>
                <w:sz w:val="28"/>
                <w:szCs w:val="28"/>
                <w:lang w:val="el-GR"/>
              </w:rPr>
              <w:t xml:space="preserve">το γλυκό πεπόνι 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το </w:t>
            </w:r>
            <w:r w:rsidR="003D0191">
              <w:rPr>
                <w:sz w:val="28"/>
                <w:szCs w:val="28"/>
                <w:lang w:val="el-GR"/>
              </w:rPr>
              <w:t>ώριμο</w:t>
            </w:r>
            <w:bookmarkStart w:id="0" w:name="_GoBack"/>
            <w:bookmarkEnd w:id="0"/>
            <w:r>
              <w:rPr>
                <w:sz w:val="28"/>
                <w:szCs w:val="28"/>
                <w:lang w:val="el-GR"/>
              </w:rPr>
              <w:t xml:space="preserve"> πεπόνι 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πεπόνι</w:t>
            </w:r>
          </w:p>
          <w:p w:rsidR="003910C6" w:rsidRPr="006A0B28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πεπόνι</w:t>
            </w:r>
          </w:p>
        </w:tc>
        <w:tc>
          <w:tcPr>
            <w:tcW w:w="2906" w:type="dxa"/>
          </w:tcPr>
          <w:p w:rsidR="00C23B4F" w:rsidRPr="003D0191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896418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85888" behindDoc="0" locked="0" layoutInCell="1" allowOverlap="1" wp14:anchorId="08C11141" wp14:editId="71BF9326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276860</wp:posOffset>
                  </wp:positionV>
                  <wp:extent cx="1181100" cy="1235710"/>
                  <wp:effectExtent l="0" t="0" r="0" b="254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57"/>
                          <a:stretch/>
                        </pic:blipFill>
                        <pic:spPr bwMode="auto">
                          <a:xfrm>
                            <a:off x="0" y="0"/>
                            <a:ext cx="118110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7A7F">
              <w:rPr>
                <w:b/>
                <w:sz w:val="28"/>
                <w:szCs w:val="28"/>
                <w:lang w:val="el-GR"/>
              </w:rPr>
              <w:t xml:space="preserve">το νόστιμο πεπόνι 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πεπόνι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πεπόνι</w:t>
            </w:r>
          </w:p>
          <w:p w:rsidR="003910C6" w:rsidRPr="006A0B28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ώριμο πεπόνι</w:t>
            </w:r>
          </w:p>
        </w:tc>
        <w:tc>
          <w:tcPr>
            <w:tcW w:w="2906" w:type="dxa"/>
          </w:tcPr>
          <w:p w:rsidR="00C23B4F" w:rsidRPr="003D0191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3910C6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88960" behindDoc="0" locked="0" layoutInCell="1" allowOverlap="1" wp14:anchorId="5D7CFCE8" wp14:editId="1EFF43E6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191135</wp:posOffset>
                  </wp:positionV>
                  <wp:extent cx="1552575" cy="1219200"/>
                  <wp:effectExtent l="0" t="0" r="952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16" b="11656"/>
                          <a:stretch/>
                        </pic:blipFill>
                        <pic:spPr bwMode="auto">
                          <a:xfrm>
                            <a:off x="0" y="0"/>
                            <a:ext cx="15525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418" w:rsidRPr="00EE7A7F">
              <w:rPr>
                <w:b/>
                <w:sz w:val="28"/>
                <w:szCs w:val="28"/>
                <w:lang w:val="el-GR"/>
              </w:rPr>
              <w:t>το ώριμο πεπόνι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πεπόνι</w:t>
            </w:r>
          </w:p>
          <w:p w:rsidR="003910C6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πεπόνι</w:t>
            </w:r>
          </w:p>
          <w:p w:rsidR="003910C6" w:rsidRPr="006A0B28" w:rsidRDefault="003910C6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άγουρο πεπόνι</w:t>
            </w:r>
          </w:p>
        </w:tc>
        <w:tc>
          <w:tcPr>
            <w:tcW w:w="2907" w:type="dxa"/>
          </w:tcPr>
          <w:p w:rsidR="00C23B4F" w:rsidRPr="003D0191" w:rsidRDefault="00C23B4F" w:rsidP="003910C6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896418" w:rsidP="003910C6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 xml:space="preserve">το άγουρο πεπόνι </w:t>
            </w:r>
          </w:p>
          <w:p w:rsidR="003910C6" w:rsidRDefault="00C23B4F" w:rsidP="003910C6">
            <w:pPr>
              <w:rPr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87936" behindDoc="0" locked="0" layoutInCell="1" allowOverlap="1" wp14:anchorId="33765489" wp14:editId="5D95D74C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31750</wp:posOffset>
                  </wp:positionV>
                  <wp:extent cx="1038225" cy="1078230"/>
                  <wp:effectExtent l="0" t="0" r="9525" b="762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</w:p>
          <w:p w:rsidR="00C23B4F" w:rsidRPr="003D0191" w:rsidRDefault="00C23B4F" w:rsidP="003910C6">
            <w:pPr>
              <w:rPr>
                <w:sz w:val="28"/>
                <w:szCs w:val="28"/>
                <w:lang w:val="el-GR"/>
              </w:rPr>
            </w:pPr>
          </w:p>
          <w:p w:rsidR="00C23B4F" w:rsidRPr="003D0191" w:rsidRDefault="00C23B4F" w:rsidP="003910C6">
            <w:pPr>
              <w:rPr>
                <w:sz w:val="28"/>
                <w:szCs w:val="28"/>
                <w:lang w:val="el-GR"/>
              </w:rPr>
            </w:pP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γλυκό πεπόνι</w:t>
            </w:r>
          </w:p>
          <w:p w:rsidR="003910C6" w:rsidRDefault="003910C6" w:rsidP="003910C6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νόστιμο πεπόνι</w:t>
            </w:r>
          </w:p>
          <w:p w:rsidR="003910C6" w:rsidRPr="006A0B28" w:rsidRDefault="003910C6" w:rsidP="003910C6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το ώριμο πεπόνι</w:t>
            </w:r>
          </w:p>
        </w:tc>
      </w:tr>
      <w:tr w:rsidR="00A157C8" w:rsidRPr="003D0191" w:rsidTr="00C23B4F">
        <w:trPr>
          <w:trHeight w:val="3685"/>
        </w:trPr>
        <w:tc>
          <w:tcPr>
            <w:tcW w:w="2906" w:type="dxa"/>
          </w:tcPr>
          <w:p w:rsidR="00C23B4F" w:rsidRPr="003D0191" w:rsidRDefault="00C23B4F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EE7A7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>το ώριμο σύκο</w:t>
            </w:r>
          </w:p>
          <w:p w:rsidR="00A157C8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98176" behindDoc="0" locked="0" layoutInCell="1" allowOverlap="1" wp14:anchorId="642A0BF5" wp14:editId="3C1991F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198119</wp:posOffset>
                  </wp:positionV>
                  <wp:extent cx="1143000" cy="958859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96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57C8" w:rsidRDefault="00A157C8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 </w:t>
            </w:r>
          </w:p>
          <w:p w:rsidR="00A157C8" w:rsidRDefault="00A157C8" w:rsidP="00A157C8">
            <w:pPr>
              <w:rPr>
                <w:sz w:val="28"/>
                <w:szCs w:val="28"/>
                <w:lang w:val="el-GR"/>
              </w:rPr>
            </w:pPr>
          </w:p>
          <w:p w:rsidR="00A157C8" w:rsidRDefault="00A157C8" w:rsidP="00A157C8">
            <w:pPr>
              <w:rPr>
                <w:sz w:val="28"/>
                <w:szCs w:val="28"/>
                <w:lang w:val="el-GR"/>
              </w:rPr>
            </w:pPr>
          </w:p>
          <w:p w:rsidR="00A157C8" w:rsidRDefault="00A157C8" w:rsidP="00A157C8">
            <w:pPr>
              <w:rPr>
                <w:sz w:val="28"/>
                <w:szCs w:val="28"/>
                <w:lang w:val="el-GR"/>
              </w:rPr>
            </w:pPr>
          </w:p>
          <w:p w:rsidR="00A157C8" w:rsidRDefault="00A157C8" w:rsidP="00A157C8">
            <w:pPr>
              <w:rPr>
                <w:sz w:val="28"/>
                <w:szCs w:val="28"/>
                <w:lang w:val="el-GR"/>
              </w:rPr>
            </w:pPr>
          </w:p>
          <w:p w:rsidR="00A157C8" w:rsidRDefault="00A157C8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τρία μαύρα σύκα</w:t>
            </w:r>
          </w:p>
          <w:p w:rsidR="00A157C8" w:rsidRDefault="00A157C8" w:rsidP="00A157C8">
            <w:pPr>
              <w:rPr>
                <w:sz w:val="28"/>
                <w:lang w:val="el-GR"/>
              </w:rPr>
            </w:pPr>
            <w:r w:rsidRPr="00492FEA">
              <w:rPr>
                <w:sz w:val="28"/>
                <w:lang w:val="el-GR"/>
              </w:rPr>
              <w:t>τρία πράσινα σύκα</w:t>
            </w:r>
          </w:p>
          <w:p w:rsidR="00A157C8" w:rsidRPr="003D0191" w:rsidRDefault="00A157C8" w:rsidP="00A157C8">
            <w:pPr>
              <w:rPr>
                <w:b/>
                <w:noProof/>
                <w:sz w:val="28"/>
                <w:szCs w:val="28"/>
                <w:lang w:val="el-GR" w:eastAsia="de-AT"/>
              </w:rPr>
            </w:pPr>
            <w:r>
              <w:rPr>
                <w:sz w:val="28"/>
                <w:szCs w:val="28"/>
                <w:lang w:val="el-GR"/>
              </w:rPr>
              <w:t>τα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ξερά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σύκα</w:t>
            </w:r>
          </w:p>
        </w:tc>
        <w:tc>
          <w:tcPr>
            <w:tcW w:w="2906" w:type="dxa"/>
          </w:tcPr>
          <w:p w:rsidR="00C23B4F" w:rsidRPr="003D0191" w:rsidRDefault="00C23B4F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>τρία μαύρα σύκα</w:t>
            </w: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99200" behindDoc="0" locked="0" layoutInCell="1" allowOverlap="1" wp14:anchorId="3C009F85" wp14:editId="7EF48A6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129540</wp:posOffset>
                  </wp:positionV>
                  <wp:extent cx="1375410" cy="914400"/>
                  <wp:effectExtent l="0" t="0" r="0" b="0"/>
                  <wp:wrapNone/>
                  <wp:docPr id="61" name="Picture 61" descr="C:\Users\lp\Desktop\ClipArt\17000MegaClipArtsPack\Food__D-M\fig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p\Desktop\ClipArt\17000MegaClipArtsPack\Food__D-M\fig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ώριμο σύκο</w:t>
            </w:r>
          </w:p>
          <w:p w:rsidR="00A157C8" w:rsidRDefault="00A157C8" w:rsidP="00A157C8">
            <w:pPr>
              <w:rPr>
                <w:sz w:val="28"/>
                <w:lang w:val="el-GR"/>
              </w:rPr>
            </w:pPr>
            <w:r w:rsidRPr="00492FEA">
              <w:rPr>
                <w:sz w:val="28"/>
                <w:lang w:val="el-GR"/>
              </w:rPr>
              <w:t>τρία πράσινα σύκα</w:t>
            </w:r>
          </w:p>
          <w:p w:rsidR="00A157C8" w:rsidRPr="00EE7A7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ξερά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σύκα</w:t>
            </w:r>
          </w:p>
        </w:tc>
        <w:tc>
          <w:tcPr>
            <w:tcW w:w="2906" w:type="dxa"/>
          </w:tcPr>
          <w:p w:rsidR="00C23B4F" w:rsidRPr="003D0191" w:rsidRDefault="00C23B4F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A157C8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>τρία πράσινα σύκα</w:t>
            </w:r>
            <w:r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  <w:p w:rsidR="00A157C8" w:rsidRPr="00A157C8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700224" behindDoc="0" locked="0" layoutInCell="1" allowOverlap="1" wp14:anchorId="066E9080" wp14:editId="5AAA345F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83820</wp:posOffset>
                  </wp:positionV>
                  <wp:extent cx="1461135" cy="971550"/>
                  <wp:effectExtent l="0" t="0" r="5715" b="0"/>
                  <wp:wrapNone/>
                  <wp:docPr id="62" name="Picture 62" descr="C:\Users\lp\Desktop\ClipArt\17000MegaClipArtsPack\Food__A-C\calimyrna_f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p\Desktop\ClipArt\17000MegaClipArtsPack\Food__A-C\calimyrna_f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57C8" w:rsidRPr="00A157C8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</w:p>
          <w:p w:rsidR="00A157C8" w:rsidRPr="00A157C8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</w:p>
          <w:p w:rsidR="00A157C8" w:rsidRPr="00A157C8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</w:p>
          <w:p w:rsidR="00A157C8" w:rsidRPr="00A157C8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</w:p>
          <w:p w:rsidR="00A157C8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ώριμο σύκο</w:t>
            </w:r>
          </w:p>
          <w:p w:rsidR="00A157C8" w:rsidRDefault="00A157C8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τρία μαύρα σύκα</w:t>
            </w:r>
          </w:p>
          <w:p w:rsidR="00A157C8" w:rsidRPr="00EE7A7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ξερά</w:t>
            </w:r>
            <w:r w:rsidRPr="00B20E30">
              <w:rPr>
                <w:sz w:val="28"/>
                <w:szCs w:val="28"/>
                <w:lang w:val="el-GR"/>
              </w:rPr>
              <w:t xml:space="preserve"> </w:t>
            </w:r>
            <w:r>
              <w:rPr>
                <w:sz w:val="28"/>
                <w:szCs w:val="28"/>
                <w:lang w:val="el-GR"/>
              </w:rPr>
              <w:t>σύκα</w:t>
            </w:r>
          </w:p>
        </w:tc>
        <w:tc>
          <w:tcPr>
            <w:tcW w:w="2907" w:type="dxa"/>
          </w:tcPr>
          <w:p w:rsidR="00C23B4F" w:rsidRPr="003D0191" w:rsidRDefault="00C23B4F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>τα ξερά σύκα</w:t>
            </w: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701248" behindDoc="0" locked="0" layoutInCell="1" allowOverlap="1" wp14:anchorId="4EA8115A" wp14:editId="20AE98AB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77470</wp:posOffset>
                  </wp:positionV>
                  <wp:extent cx="1491615" cy="1024890"/>
                  <wp:effectExtent l="0" t="0" r="0" b="381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C23B4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</w:p>
          <w:p w:rsidR="00A157C8" w:rsidRPr="00C23B4F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</w:p>
          <w:p w:rsidR="00A157C8" w:rsidRDefault="00A157C8" w:rsidP="00A157C8">
            <w:pPr>
              <w:rPr>
                <w:noProof/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el-GR"/>
              </w:rPr>
              <w:t>το ώριμο σύκο</w:t>
            </w:r>
          </w:p>
          <w:p w:rsidR="00A157C8" w:rsidRDefault="00A157C8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τρία μαύρα σύκα</w:t>
            </w:r>
          </w:p>
          <w:p w:rsidR="00A157C8" w:rsidRPr="00EE7A7F" w:rsidRDefault="00A157C8" w:rsidP="00A157C8">
            <w:pPr>
              <w:rPr>
                <w:b/>
                <w:sz w:val="28"/>
                <w:szCs w:val="28"/>
                <w:lang w:val="el-GR"/>
              </w:rPr>
            </w:pPr>
            <w:r w:rsidRPr="00492FEA">
              <w:rPr>
                <w:sz w:val="28"/>
                <w:lang w:val="el-GR"/>
              </w:rPr>
              <w:t>τρία πράσινα σύκα</w:t>
            </w:r>
          </w:p>
        </w:tc>
      </w:tr>
      <w:tr w:rsidR="001C5D61" w:rsidRPr="003D0191" w:rsidTr="00C23B4F">
        <w:trPr>
          <w:trHeight w:val="3685"/>
        </w:trPr>
        <w:tc>
          <w:tcPr>
            <w:tcW w:w="2906" w:type="dxa"/>
          </w:tcPr>
          <w:p w:rsidR="00C23B4F" w:rsidRPr="003D0191" w:rsidRDefault="00C23B4F" w:rsidP="00723FC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723FC9" w:rsidP="00723FC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>η φρέσκ</w:t>
            </w:r>
            <w:r w:rsidR="00EE7A7F" w:rsidRPr="00EE7A7F">
              <w:rPr>
                <w:b/>
                <w:sz w:val="28"/>
                <w:szCs w:val="28"/>
                <w:lang w:val="el-GR"/>
              </w:rPr>
              <w:t>ι</w:t>
            </w:r>
            <w:r w:rsidRPr="00EE7A7F">
              <w:rPr>
                <w:b/>
                <w:sz w:val="28"/>
                <w:szCs w:val="28"/>
                <w:lang w:val="el-GR"/>
              </w:rPr>
              <w:t xml:space="preserve">α </w:t>
            </w:r>
            <w:r w:rsidR="00D04175" w:rsidRPr="00EE7A7F">
              <w:rPr>
                <w:b/>
                <w:sz w:val="28"/>
                <w:szCs w:val="28"/>
                <w:lang w:val="el-GR"/>
              </w:rPr>
              <w:t>φράουλ</w:t>
            </w:r>
            <w:r w:rsidRPr="00EE7A7F">
              <w:rPr>
                <w:b/>
                <w:sz w:val="28"/>
                <w:szCs w:val="28"/>
                <w:lang w:val="el-GR"/>
              </w:rPr>
              <w:t>α</w:t>
            </w: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702272" behindDoc="0" locked="0" layoutInCell="1" allowOverlap="1" wp14:anchorId="65238BF8" wp14:editId="1FBD9D9C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18415</wp:posOffset>
                  </wp:positionV>
                  <wp:extent cx="873760" cy="1078865"/>
                  <wp:effectExtent l="0" t="0" r="2540" b="6985"/>
                  <wp:wrapNone/>
                  <wp:docPr id="66" name="Picture 66" descr="C:\Users\lp\AppData\Local\Microsoft\Windows\Temporary Internet Files\Content.IE5\SX4C5BQZ\MC90025079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p\AppData\Local\Microsoft\Windows\Temporary Internet Files\Content.IE5\SX4C5BQZ\MC90025079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723FC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φράουλες με σαντιγί</w:t>
            </w:r>
          </w:p>
          <w:p w:rsidR="0055775D" w:rsidRDefault="00EE7A7F" w:rsidP="00723FC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άγουρη</w:t>
            </w:r>
            <w:r w:rsidR="0055775D">
              <w:rPr>
                <w:sz w:val="28"/>
                <w:szCs w:val="28"/>
                <w:lang w:val="el-GR"/>
              </w:rPr>
              <w:t xml:space="preserve"> φράουλα</w:t>
            </w:r>
          </w:p>
          <w:p w:rsidR="0055775D" w:rsidRDefault="00EE7A7F" w:rsidP="00723FC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νόστιμη</w:t>
            </w:r>
            <w:r w:rsidR="0055775D">
              <w:rPr>
                <w:sz w:val="28"/>
                <w:szCs w:val="28"/>
                <w:lang w:val="el-GR"/>
              </w:rPr>
              <w:t xml:space="preserve"> φράουλα</w:t>
            </w:r>
          </w:p>
          <w:p w:rsidR="00723FC9" w:rsidRPr="006A0B28" w:rsidRDefault="00723FC9" w:rsidP="00723FC9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906" w:type="dxa"/>
          </w:tcPr>
          <w:p w:rsidR="00C23B4F" w:rsidRPr="003D0191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723FC9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703296" behindDoc="0" locked="0" layoutInCell="1" allowOverlap="1" wp14:anchorId="48542E75" wp14:editId="60870E9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416560</wp:posOffset>
                  </wp:positionV>
                  <wp:extent cx="1412694" cy="110490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94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A7F" w:rsidRPr="00EE7A7F">
              <w:rPr>
                <w:b/>
                <w:sz w:val="28"/>
                <w:szCs w:val="28"/>
                <w:lang w:val="el-GR"/>
              </w:rPr>
              <w:t>φράουλες με σαντιγί</w:t>
            </w: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φρέσκ</w:t>
            </w:r>
            <w:r w:rsidR="00EE7A7F">
              <w:rPr>
                <w:sz w:val="28"/>
                <w:szCs w:val="28"/>
                <w:lang w:val="el-GR"/>
              </w:rPr>
              <w:t>ι</w:t>
            </w:r>
            <w:r>
              <w:rPr>
                <w:sz w:val="28"/>
                <w:szCs w:val="28"/>
                <w:lang w:val="el-GR"/>
              </w:rPr>
              <w:t>α φράουλα</w:t>
            </w: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η </w:t>
            </w:r>
            <w:r w:rsidR="00EE7A7F">
              <w:rPr>
                <w:sz w:val="28"/>
                <w:szCs w:val="28"/>
                <w:lang w:val="el-GR"/>
              </w:rPr>
              <w:t>άγουρη</w:t>
            </w:r>
            <w:r>
              <w:rPr>
                <w:sz w:val="28"/>
                <w:szCs w:val="28"/>
                <w:lang w:val="el-GR"/>
              </w:rPr>
              <w:t xml:space="preserve"> φράουλα</w:t>
            </w:r>
          </w:p>
          <w:p w:rsidR="0055775D" w:rsidRPr="006A0B28" w:rsidRDefault="00EE7A7F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νόστιμη</w:t>
            </w:r>
            <w:r w:rsidR="0055775D">
              <w:rPr>
                <w:sz w:val="28"/>
                <w:szCs w:val="28"/>
                <w:lang w:val="el-GR"/>
              </w:rPr>
              <w:t xml:space="preserve"> φράουλα</w:t>
            </w:r>
          </w:p>
        </w:tc>
        <w:tc>
          <w:tcPr>
            <w:tcW w:w="2906" w:type="dxa"/>
          </w:tcPr>
          <w:p w:rsidR="00C23B4F" w:rsidRPr="003D0191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723FC9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704320" behindDoc="0" locked="0" layoutInCell="1" allowOverlap="1" wp14:anchorId="38480A74" wp14:editId="3EC5DC2F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190870</wp:posOffset>
                  </wp:positionV>
                  <wp:extent cx="897308" cy="1333500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08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A7F" w:rsidRPr="00EE7A7F">
              <w:rPr>
                <w:b/>
                <w:sz w:val="28"/>
                <w:szCs w:val="28"/>
                <w:lang w:val="el-GR"/>
              </w:rPr>
              <w:t>η άγουρη</w:t>
            </w:r>
            <w:r w:rsidRPr="00EE7A7F">
              <w:rPr>
                <w:b/>
                <w:sz w:val="28"/>
                <w:szCs w:val="28"/>
                <w:lang w:val="el-GR"/>
              </w:rPr>
              <w:t xml:space="preserve"> φράουλα</w:t>
            </w: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φρέσκ</w:t>
            </w:r>
            <w:r w:rsidR="00EE7A7F">
              <w:rPr>
                <w:sz w:val="28"/>
                <w:szCs w:val="28"/>
                <w:lang w:val="el-GR"/>
              </w:rPr>
              <w:t>ι</w:t>
            </w:r>
            <w:r>
              <w:rPr>
                <w:sz w:val="28"/>
                <w:szCs w:val="28"/>
                <w:lang w:val="el-GR"/>
              </w:rPr>
              <w:t>α φράουλα</w:t>
            </w:r>
          </w:p>
          <w:p w:rsidR="0055775D" w:rsidRDefault="00EE7A7F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νόστιμη</w:t>
            </w:r>
            <w:r w:rsidR="0055775D">
              <w:rPr>
                <w:sz w:val="28"/>
                <w:szCs w:val="28"/>
                <w:lang w:val="el-GR"/>
              </w:rPr>
              <w:t xml:space="preserve"> φράουλα</w:t>
            </w:r>
          </w:p>
          <w:p w:rsidR="0055775D" w:rsidRPr="006A0B28" w:rsidRDefault="00EE7A7F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φράουλες με σαντιγί</w:t>
            </w:r>
          </w:p>
        </w:tc>
        <w:tc>
          <w:tcPr>
            <w:tcW w:w="2907" w:type="dxa"/>
          </w:tcPr>
          <w:p w:rsidR="00C23B4F" w:rsidRPr="003D0191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EE7A7F" w:rsidRDefault="00EE7A7F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sz w:val="28"/>
                <w:szCs w:val="28"/>
                <w:lang w:val="el-GR"/>
              </w:rPr>
              <w:t>η νόστιμη</w:t>
            </w:r>
            <w:r w:rsidR="00723FC9" w:rsidRPr="00EE7A7F">
              <w:rPr>
                <w:b/>
                <w:sz w:val="28"/>
                <w:szCs w:val="28"/>
                <w:lang w:val="el-GR"/>
              </w:rPr>
              <w:t xml:space="preserve"> φράουλα</w:t>
            </w: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705344" behindDoc="0" locked="0" layoutInCell="1" allowOverlap="1" wp14:anchorId="479CBAF6" wp14:editId="62BD3892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132715</wp:posOffset>
                  </wp:positionV>
                  <wp:extent cx="1495425" cy="1144270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F90109">
            <w:pPr>
              <w:rPr>
                <w:sz w:val="28"/>
                <w:szCs w:val="28"/>
                <w:lang w:val="el-GR"/>
              </w:rPr>
            </w:pPr>
          </w:p>
          <w:p w:rsidR="0055775D" w:rsidRDefault="0055775D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φρέσκ</w:t>
            </w:r>
            <w:r w:rsidR="00EE7A7F">
              <w:rPr>
                <w:sz w:val="28"/>
                <w:szCs w:val="28"/>
                <w:lang w:val="el-GR"/>
              </w:rPr>
              <w:t>ι</w:t>
            </w:r>
            <w:r>
              <w:rPr>
                <w:sz w:val="28"/>
                <w:szCs w:val="28"/>
                <w:lang w:val="el-GR"/>
              </w:rPr>
              <w:t>α φράουλα</w:t>
            </w:r>
          </w:p>
          <w:p w:rsidR="0055775D" w:rsidRDefault="00EE7A7F" w:rsidP="0055775D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η άγουρη</w:t>
            </w:r>
            <w:r w:rsidR="0055775D">
              <w:rPr>
                <w:sz w:val="28"/>
                <w:szCs w:val="28"/>
                <w:lang w:val="el-GR"/>
              </w:rPr>
              <w:t xml:space="preserve"> φράουλα</w:t>
            </w:r>
          </w:p>
          <w:p w:rsidR="0055775D" w:rsidRPr="0055775D" w:rsidRDefault="00EE7A7F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φράουλες με σαντιγί</w:t>
            </w:r>
          </w:p>
        </w:tc>
      </w:tr>
      <w:tr w:rsidR="001C5D61" w:rsidRPr="003D0191" w:rsidTr="00C23B4F">
        <w:trPr>
          <w:trHeight w:val="3685"/>
        </w:trPr>
        <w:tc>
          <w:tcPr>
            <w:tcW w:w="2906" w:type="dxa"/>
          </w:tcPr>
          <w:p w:rsidR="00C23B4F" w:rsidRPr="003D0191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562565" w:rsidRPr="00EE7A7F" w:rsidRDefault="00417AE7" w:rsidP="00F90109">
            <w:pPr>
              <w:rPr>
                <w:b/>
                <w:sz w:val="28"/>
                <w:szCs w:val="28"/>
                <w:lang w:val="el-GR"/>
              </w:rPr>
            </w:pPr>
            <w:r w:rsidRPr="00EE7A7F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706368" behindDoc="0" locked="0" layoutInCell="1" allowOverlap="1" wp14:anchorId="103024A4" wp14:editId="21FA54C3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348615</wp:posOffset>
                  </wp:positionV>
                  <wp:extent cx="1341755" cy="102870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7A7F">
              <w:rPr>
                <w:b/>
                <w:sz w:val="28"/>
                <w:szCs w:val="28"/>
                <w:lang w:val="el-GR"/>
              </w:rPr>
              <w:t xml:space="preserve">τα ώριμα </w:t>
            </w:r>
            <w:r w:rsidR="00D04175" w:rsidRPr="00EE7A7F">
              <w:rPr>
                <w:b/>
                <w:sz w:val="28"/>
                <w:szCs w:val="28"/>
                <w:lang w:val="el-GR"/>
              </w:rPr>
              <w:t>κεράσι</w:t>
            </w:r>
            <w:r w:rsidRPr="00EE7A7F">
              <w:rPr>
                <w:b/>
                <w:sz w:val="28"/>
                <w:szCs w:val="28"/>
                <w:lang w:val="el-GR"/>
              </w:rPr>
              <w:t>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1C5D61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γλυκά κεράσια</w:t>
            </w:r>
            <w:r w:rsidR="00417AE7">
              <w:rPr>
                <w:sz w:val="28"/>
                <w:szCs w:val="28"/>
                <w:lang w:val="el-GR"/>
              </w:rPr>
              <w:t xml:space="preserve"> </w:t>
            </w:r>
          </w:p>
          <w:p w:rsidR="00562565" w:rsidRDefault="00562565" w:rsidP="0056256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άγουρα κεράσια</w:t>
            </w:r>
          </w:p>
          <w:p w:rsidR="00562565" w:rsidRPr="002914B4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κεράσια</w:t>
            </w:r>
            <w:r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</w:tc>
        <w:tc>
          <w:tcPr>
            <w:tcW w:w="2906" w:type="dxa"/>
          </w:tcPr>
          <w:p w:rsidR="00C23B4F" w:rsidRPr="003D0191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417AE7" w:rsidP="00F90109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707392" behindDoc="0" locked="0" layoutInCell="1" allowOverlap="1" wp14:anchorId="1B9284A0" wp14:editId="5EF6A20C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281940</wp:posOffset>
                  </wp:positionV>
                  <wp:extent cx="1076325" cy="1100377"/>
                  <wp:effectExtent l="0" t="0" r="0" b="508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0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79C">
              <w:rPr>
                <w:b/>
                <w:sz w:val="28"/>
                <w:szCs w:val="28"/>
                <w:lang w:val="el-GR"/>
              </w:rPr>
              <w:t>τα άγουρα κεράσια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ώριμα κεράσια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γλυκά κεράσια</w:t>
            </w:r>
          </w:p>
          <w:p w:rsidR="00562565" w:rsidRPr="00062647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κεράσια</w:t>
            </w:r>
            <w:r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</w:tc>
        <w:tc>
          <w:tcPr>
            <w:tcW w:w="2906" w:type="dxa"/>
          </w:tcPr>
          <w:p w:rsidR="00C23B4F" w:rsidRPr="003D0191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417AE7" w:rsidP="00F90109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708416" behindDoc="0" locked="0" layoutInCell="1" allowOverlap="1" wp14:anchorId="36B3A1D8" wp14:editId="24549C2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434340</wp:posOffset>
                  </wp:positionV>
                  <wp:extent cx="1203960" cy="962025"/>
                  <wp:effectExtent l="0" t="0" r="0" b="952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79C">
              <w:rPr>
                <w:b/>
                <w:sz w:val="28"/>
                <w:szCs w:val="28"/>
                <w:lang w:val="el-GR"/>
              </w:rPr>
              <w:t xml:space="preserve">τα ξινά κεράσια </w:t>
            </w: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noProof/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ώριμα κεράσια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γλυκά κεράσια</w:t>
            </w:r>
          </w:p>
          <w:p w:rsidR="00562565" w:rsidRPr="00562565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άγουρα κεράσια</w:t>
            </w:r>
          </w:p>
        </w:tc>
        <w:tc>
          <w:tcPr>
            <w:tcW w:w="2907" w:type="dxa"/>
          </w:tcPr>
          <w:p w:rsidR="00C23B4F" w:rsidRPr="003D0191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417AE7" w:rsidP="00F90109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709440" behindDoc="0" locked="0" layoutInCell="1" allowOverlap="1" wp14:anchorId="5CF694D3" wp14:editId="7AB83FA3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433382</wp:posOffset>
                  </wp:positionV>
                  <wp:extent cx="1085850" cy="1073718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7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79C">
              <w:rPr>
                <w:b/>
                <w:sz w:val="28"/>
                <w:szCs w:val="28"/>
                <w:lang w:val="el-GR"/>
              </w:rPr>
              <w:t>τα γλυκά κεράσια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ώριμα κεράσια</w:t>
            </w:r>
          </w:p>
          <w:p w:rsidR="00562565" w:rsidRDefault="00562565" w:rsidP="0056256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άγουρα κεράσια</w:t>
            </w:r>
          </w:p>
          <w:p w:rsidR="00562565" w:rsidRPr="00E42E8E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κεράσια</w:t>
            </w:r>
            <w:r w:rsidRPr="00B20E30">
              <w:rPr>
                <w:noProof/>
                <w:sz w:val="28"/>
                <w:szCs w:val="28"/>
                <w:lang w:val="el-GR"/>
              </w:rPr>
              <w:t xml:space="preserve"> </w:t>
            </w:r>
          </w:p>
        </w:tc>
      </w:tr>
      <w:tr w:rsidR="001C5D61" w:rsidRPr="00F90109" w:rsidTr="00FA3075">
        <w:trPr>
          <w:trHeight w:val="3685"/>
        </w:trPr>
        <w:tc>
          <w:tcPr>
            <w:tcW w:w="2906" w:type="dxa"/>
          </w:tcPr>
          <w:p w:rsidR="00C23B4F" w:rsidRPr="003D0191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D04175" w:rsidP="00F90109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94080" behindDoc="0" locked="0" layoutInCell="1" allowOverlap="1" wp14:anchorId="7FEEB886" wp14:editId="0429D67B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277495</wp:posOffset>
                  </wp:positionV>
                  <wp:extent cx="793115" cy="962025"/>
                  <wp:effectExtent l="0" t="0" r="6985" b="952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79C">
              <w:rPr>
                <w:b/>
                <w:sz w:val="28"/>
                <w:szCs w:val="28"/>
                <w:lang w:val="el-GR"/>
              </w:rPr>
              <w:t xml:space="preserve">τα </w:t>
            </w:r>
            <w:r w:rsidR="000B138F" w:rsidRPr="0063779C">
              <w:rPr>
                <w:b/>
                <w:sz w:val="28"/>
                <w:szCs w:val="28"/>
                <w:lang w:val="el-GR"/>
              </w:rPr>
              <w:t>μαύρα</w:t>
            </w:r>
            <w:r w:rsidRPr="0063779C">
              <w:rPr>
                <w:b/>
                <w:sz w:val="28"/>
                <w:szCs w:val="28"/>
                <w:lang w:val="el-GR"/>
              </w:rPr>
              <w:t xml:space="preserve"> σταφύλια 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C23B4F" w:rsidRPr="003D0191" w:rsidRDefault="00C23B4F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σταφύλια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ζουμερά σταφύλια</w:t>
            </w:r>
          </w:p>
          <w:p w:rsidR="00562565" w:rsidRPr="006A0B28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λευκά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</w:tc>
        <w:tc>
          <w:tcPr>
            <w:tcW w:w="2906" w:type="dxa"/>
          </w:tcPr>
          <w:p w:rsidR="00C23B4F" w:rsidRPr="00C23B4F" w:rsidRDefault="00C23B4F" w:rsidP="00D04175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D04175" w:rsidP="00D04175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sz w:val="28"/>
                <w:szCs w:val="28"/>
                <w:lang w:val="el-GR"/>
              </w:rPr>
              <w:t xml:space="preserve">τα </w:t>
            </w:r>
            <w:r w:rsidR="000B138F" w:rsidRPr="0063779C">
              <w:rPr>
                <w:b/>
                <w:sz w:val="28"/>
                <w:szCs w:val="28"/>
                <w:lang w:val="el-GR"/>
              </w:rPr>
              <w:t>λευκά</w:t>
            </w:r>
            <w:r w:rsidRPr="0063779C">
              <w:rPr>
                <w:b/>
                <w:sz w:val="28"/>
                <w:szCs w:val="28"/>
                <w:lang w:val="el-GR"/>
              </w:rPr>
              <w:t xml:space="preserve"> σταφύλια</w:t>
            </w: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95104" behindDoc="0" locked="0" layoutInCell="1" allowOverlap="1" wp14:anchorId="5415F271" wp14:editId="6902B702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66040</wp:posOffset>
                  </wp:positionV>
                  <wp:extent cx="1534478" cy="1028700"/>
                  <wp:effectExtent l="0" t="0" r="889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478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Default="0056256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σταφύλια</w:t>
            </w:r>
          </w:p>
          <w:p w:rsidR="00562565" w:rsidRPr="006A0B28" w:rsidRDefault="00562565" w:rsidP="00D04175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ζουμερά σταφύλια</w:t>
            </w:r>
          </w:p>
        </w:tc>
        <w:tc>
          <w:tcPr>
            <w:tcW w:w="2906" w:type="dxa"/>
          </w:tcPr>
          <w:p w:rsidR="00C23B4F" w:rsidRPr="003D0191" w:rsidRDefault="00C23B4F" w:rsidP="001C0A9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D04175" w:rsidP="001C0A99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96128" behindDoc="0" locked="0" layoutInCell="1" allowOverlap="1" wp14:anchorId="2833BF64" wp14:editId="644215E0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280670</wp:posOffset>
                  </wp:positionV>
                  <wp:extent cx="1033072" cy="1056158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72" cy="105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779C">
              <w:rPr>
                <w:b/>
                <w:sz w:val="28"/>
                <w:szCs w:val="28"/>
                <w:lang w:val="el-GR"/>
              </w:rPr>
              <w:t xml:space="preserve">τα </w:t>
            </w:r>
            <w:r w:rsidR="001C0A99" w:rsidRPr="0063779C">
              <w:rPr>
                <w:b/>
                <w:sz w:val="28"/>
                <w:szCs w:val="28"/>
                <w:lang w:val="el-GR"/>
              </w:rPr>
              <w:t>ζ</w:t>
            </w:r>
            <w:r w:rsidRPr="0063779C">
              <w:rPr>
                <w:b/>
                <w:sz w:val="28"/>
                <w:szCs w:val="28"/>
                <w:lang w:val="el-GR"/>
              </w:rPr>
              <w:t xml:space="preserve">ουμερά </w:t>
            </w:r>
            <w:r w:rsidR="001C0A99" w:rsidRPr="0063779C">
              <w:rPr>
                <w:b/>
                <w:sz w:val="28"/>
                <w:szCs w:val="28"/>
                <w:lang w:val="el-GR"/>
              </w:rPr>
              <w:t>σταφύλια</w:t>
            </w: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Default="00562565" w:rsidP="001C0A9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τα ξινά σταφύλια</w:t>
            </w:r>
          </w:p>
          <w:p w:rsidR="00562565" w:rsidRPr="006A0B28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λευκά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</w:tc>
        <w:tc>
          <w:tcPr>
            <w:tcW w:w="2907" w:type="dxa"/>
          </w:tcPr>
          <w:p w:rsidR="00C23B4F" w:rsidRPr="003D0191" w:rsidRDefault="00C23B4F" w:rsidP="00F90109">
            <w:pPr>
              <w:rPr>
                <w:b/>
                <w:sz w:val="28"/>
                <w:szCs w:val="28"/>
                <w:lang w:val="el-GR"/>
              </w:rPr>
            </w:pPr>
          </w:p>
          <w:p w:rsidR="001C5D61" w:rsidRPr="0063779C" w:rsidRDefault="001C0A99" w:rsidP="00F90109">
            <w:pPr>
              <w:rPr>
                <w:b/>
                <w:sz w:val="28"/>
                <w:szCs w:val="28"/>
                <w:lang w:val="el-GR"/>
              </w:rPr>
            </w:pPr>
            <w:r w:rsidRPr="0063779C">
              <w:rPr>
                <w:b/>
                <w:sz w:val="28"/>
                <w:szCs w:val="28"/>
                <w:lang w:val="el-GR"/>
              </w:rPr>
              <w:t>τα ξινά σταφύλια</w:t>
            </w:r>
          </w:p>
          <w:p w:rsidR="00562565" w:rsidRDefault="00C23B4F" w:rsidP="00F90109">
            <w:pPr>
              <w:rPr>
                <w:sz w:val="28"/>
                <w:szCs w:val="28"/>
                <w:lang w:val="el-GR"/>
              </w:rPr>
            </w:pPr>
            <w:r w:rsidRPr="0063779C">
              <w:rPr>
                <w:b/>
                <w:noProof/>
                <w:sz w:val="28"/>
                <w:szCs w:val="28"/>
                <w:lang w:val="de-AT" w:eastAsia="de-AT"/>
              </w:rPr>
              <w:drawing>
                <wp:anchor distT="0" distB="0" distL="114300" distR="114300" simplePos="0" relativeHeight="251697152" behindDoc="0" locked="0" layoutInCell="1" allowOverlap="1" wp14:anchorId="564E1534" wp14:editId="0C905C23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170180</wp:posOffset>
                  </wp:positionV>
                  <wp:extent cx="1038225" cy="1038225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r w:rsidR="000B138F">
              <w:rPr>
                <w:sz w:val="28"/>
                <w:szCs w:val="28"/>
                <w:lang w:val="el-GR"/>
              </w:rPr>
              <w:t>μαύρα</w:t>
            </w:r>
            <w:r>
              <w:rPr>
                <w:sz w:val="28"/>
                <w:szCs w:val="28"/>
                <w:lang w:val="el-GR"/>
              </w:rPr>
              <w:t xml:space="preserve"> σταφύλια</w:t>
            </w:r>
          </w:p>
          <w:p w:rsidR="00562565" w:rsidRDefault="00562565" w:rsidP="00F90109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ζουμερά σταφύλια</w:t>
            </w:r>
          </w:p>
          <w:p w:rsidR="00562565" w:rsidRPr="006A0B28" w:rsidRDefault="00562565" w:rsidP="00A157C8">
            <w:pPr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 xml:space="preserve">τα </w:t>
            </w:r>
            <w:proofErr w:type="spellStart"/>
            <w:r w:rsidR="000B138F">
              <w:rPr>
                <w:sz w:val="28"/>
                <w:szCs w:val="28"/>
                <w:lang w:val="el-GR"/>
              </w:rPr>
              <w:t>λευκά</w:t>
            </w:r>
            <w:r>
              <w:rPr>
                <w:sz w:val="28"/>
                <w:szCs w:val="28"/>
                <w:lang w:val="el-GR"/>
              </w:rPr>
              <w:t>σταφύλια</w:t>
            </w:r>
            <w:proofErr w:type="spellEnd"/>
          </w:p>
        </w:tc>
      </w:tr>
    </w:tbl>
    <w:p w:rsidR="006065F4" w:rsidRPr="006065F4" w:rsidRDefault="006065F4" w:rsidP="00FA3075">
      <w:pPr>
        <w:rPr>
          <w:lang w:val="de-DE"/>
        </w:rPr>
      </w:pPr>
    </w:p>
    <w:sectPr w:rsidR="006065F4" w:rsidRPr="006065F4" w:rsidSect="00FA3075">
      <w:pgSz w:w="11907" w:h="16839" w:code="9"/>
      <w:pgMar w:top="567" w:right="567" w:bottom="709" w:left="567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D61"/>
    <w:rsid w:val="000079D7"/>
    <w:rsid w:val="0003526C"/>
    <w:rsid w:val="000516A7"/>
    <w:rsid w:val="00074F70"/>
    <w:rsid w:val="000B0629"/>
    <w:rsid w:val="000B138F"/>
    <w:rsid w:val="000C165A"/>
    <w:rsid w:val="0015691D"/>
    <w:rsid w:val="0018442E"/>
    <w:rsid w:val="001936D7"/>
    <w:rsid w:val="001C0A99"/>
    <w:rsid w:val="001C3061"/>
    <w:rsid w:val="001C5D61"/>
    <w:rsid w:val="001E6EF3"/>
    <w:rsid w:val="001F0A16"/>
    <w:rsid w:val="00213AF0"/>
    <w:rsid w:val="0023716F"/>
    <w:rsid w:val="00284392"/>
    <w:rsid w:val="002914B4"/>
    <w:rsid w:val="00301F76"/>
    <w:rsid w:val="00305C6D"/>
    <w:rsid w:val="003910C6"/>
    <w:rsid w:val="003D0191"/>
    <w:rsid w:val="003F65BF"/>
    <w:rsid w:val="003F7BED"/>
    <w:rsid w:val="00417AE7"/>
    <w:rsid w:val="00444373"/>
    <w:rsid w:val="00446094"/>
    <w:rsid w:val="00490E1D"/>
    <w:rsid w:val="00492FEA"/>
    <w:rsid w:val="004A66A1"/>
    <w:rsid w:val="004D54BD"/>
    <w:rsid w:val="0055775D"/>
    <w:rsid w:val="005613BE"/>
    <w:rsid w:val="00562565"/>
    <w:rsid w:val="00572531"/>
    <w:rsid w:val="00582667"/>
    <w:rsid w:val="005E03B2"/>
    <w:rsid w:val="00603721"/>
    <w:rsid w:val="006065F4"/>
    <w:rsid w:val="006334F3"/>
    <w:rsid w:val="0063779C"/>
    <w:rsid w:val="006A0B28"/>
    <w:rsid w:val="006E0607"/>
    <w:rsid w:val="00723FC9"/>
    <w:rsid w:val="00750C92"/>
    <w:rsid w:val="007D6536"/>
    <w:rsid w:val="007E6DDF"/>
    <w:rsid w:val="00896418"/>
    <w:rsid w:val="008B055F"/>
    <w:rsid w:val="009E38A0"/>
    <w:rsid w:val="00A157C8"/>
    <w:rsid w:val="00A65CF5"/>
    <w:rsid w:val="00A80D50"/>
    <w:rsid w:val="00AA58A9"/>
    <w:rsid w:val="00B11DDC"/>
    <w:rsid w:val="00B20E30"/>
    <w:rsid w:val="00B24059"/>
    <w:rsid w:val="00C23B4F"/>
    <w:rsid w:val="00C40D5B"/>
    <w:rsid w:val="00CA166B"/>
    <w:rsid w:val="00CB4F87"/>
    <w:rsid w:val="00CD0475"/>
    <w:rsid w:val="00CD2CCD"/>
    <w:rsid w:val="00CF17F6"/>
    <w:rsid w:val="00D04175"/>
    <w:rsid w:val="00D5459A"/>
    <w:rsid w:val="00DC1EB5"/>
    <w:rsid w:val="00DD1553"/>
    <w:rsid w:val="00E04E8A"/>
    <w:rsid w:val="00E42E8E"/>
    <w:rsid w:val="00E82060"/>
    <w:rsid w:val="00EE7A7F"/>
    <w:rsid w:val="00F036D0"/>
    <w:rsid w:val="00F8570A"/>
    <w:rsid w:val="00F86EB4"/>
    <w:rsid w:val="00F90109"/>
    <w:rsid w:val="00FA3075"/>
    <w:rsid w:val="00FB23F0"/>
    <w:rsid w:val="00FF1067"/>
    <w:rsid w:val="00FF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D61"/>
  </w:style>
  <w:style w:type="paragraph" w:styleId="Heading1">
    <w:name w:val="heading 1"/>
    <w:basedOn w:val="Normal"/>
    <w:next w:val="Normal"/>
    <w:link w:val="Heading1Char"/>
    <w:uiPriority w:val="9"/>
    <w:qFormat/>
    <w:rsid w:val="00F86E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C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5D6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5D6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D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6EB4"/>
    <w:rPr>
      <w:color w:val="0000FF" w:themeColor="hyperlink"/>
      <w:u w:val="single"/>
    </w:rPr>
  </w:style>
  <w:style w:type="character" w:customStyle="1" w:styleId="opacity">
    <w:name w:val="opacity"/>
    <w:basedOn w:val="DefaultParagraphFont"/>
    <w:rsid w:val="00F86EB4"/>
  </w:style>
  <w:style w:type="character" w:customStyle="1" w:styleId="Heading1Char">
    <w:name w:val="Heading 1 Char"/>
    <w:basedOn w:val="DefaultParagraphFont"/>
    <w:link w:val="Heading1"/>
    <w:uiPriority w:val="9"/>
    <w:rsid w:val="00F86E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86EB4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6E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gctlv">
    <w:name w:val="rg_ctlv"/>
    <w:basedOn w:val="DefaultParagraphFont"/>
    <w:rsid w:val="00213AF0"/>
  </w:style>
  <w:style w:type="character" w:customStyle="1" w:styleId="Heading2Char">
    <w:name w:val="Heading 2 Char"/>
    <w:basedOn w:val="DefaultParagraphFont"/>
    <w:link w:val="Heading2"/>
    <w:uiPriority w:val="9"/>
    <w:rsid w:val="00A65C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80D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D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D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D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D5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D61"/>
  </w:style>
  <w:style w:type="paragraph" w:styleId="Heading1">
    <w:name w:val="heading 1"/>
    <w:basedOn w:val="Normal"/>
    <w:next w:val="Normal"/>
    <w:link w:val="Heading1Char"/>
    <w:uiPriority w:val="9"/>
    <w:qFormat/>
    <w:rsid w:val="00F86E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C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5D6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5D6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D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6EB4"/>
    <w:rPr>
      <w:color w:val="0000FF" w:themeColor="hyperlink"/>
      <w:u w:val="single"/>
    </w:rPr>
  </w:style>
  <w:style w:type="character" w:customStyle="1" w:styleId="opacity">
    <w:name w:val="opacity"/>
    <w:basedOn w:val="DefaultParagraphFont"/>
    <w:rsid w:val="00F86EB4"/>
  </w:style>
  <w:style w:type="character" w:customStyle="1" w:styleId="Heading1Char">
    <w:name w:val="Heading 1 Char"/>
    <w:basedOn w:val="DefaultParagraphFont"/>
    <w:link w:val="Heading1"/>
    <w:uiPriority w:val="9"/>
    <w:rsid w:val="00F86E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86EB4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6E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gctlv">
    <w:name w:val="rg_ctlv"/>
    <w:basedOn w:val="DefaultParagraphFont"/>
    <w:rsid w:val="00213AF0"/>
  </w:style>
  <w:style w:type="character" w:customStyle="1" w:styleId="Heading2Char">
    <w:name w:val="Heading 2 Char"/>
    <w:basedOn w:val="DefaultParagraphFont"/>
    <w:link w:val="Heading2"/>
    <w:uiPriority w:val="9"/>
    <w:rsid w:val="00A65C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80D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D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D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D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D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9" Type="http://schemas.openxmlformats.org/officeDocument/2006/relationships/image" Target="media/image34.wmf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34" Type="http://schemas.openxmlformats.org/officeDocument/2006/relationships/image" Target="media/image29.wmf"/><Relationship Id="rId42" Type="http://schemas.openxmlformats.org/officeDocument/2006/relationships/image" Target="media/image37.wmf"/><Relationship Id="rId47" Type="http://schemas.openxmlformats.org/officeDocument/2006/relationships/image" Target="media/image42.wmf"/><Relationship Id="rId50" Type="http://schemas.openxmlformats.org/officeDocument/2006/relationships/image" Target="media/image45.wmf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wmf"/><Relationship Id="rId33" Type="http://schemas.openxmlformats.org/officeDocument/2006/relationships/image" Target="media/image28.wmf"/><Relationship Id="rId38" Type="http://schemas.openxmlformats.org/officeDocument/2006/relationships/image" Target="media/image33.png"/><Relationship Id="rId46" Type="http://schemas.openxmlformats.org/officeDocument/2006/relationships/image" Target="media/image41.w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41" Type="http://schemas.openxmlformats.org/officeDocument/2006/relationships/image" Target="media/image36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wmf"/><Relationship Id="rId32" Type="http://schemas.openxmlformats.org/officeDocument/2006/relationships/image" Target="media/image27.wmf"/><Relationship Id="rId37" Type="http://schemas.openxmlformats.org/officeDocument/2006/relationships/image" Target="media/image32.png"/><Relationship Id="rId40" Type="http://schemas.openxmlformats.org/officeDocument/2006/relationships/image" Target="media/image35.wmf"/><Relationship Id="rId45" Type="http://schemas.openxmlformats.org/officeDocument/2006/relationships/image" Target="media/image40.w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1.png"/><Relationship Id="rId49" Type="http://schemas.openxmlformats.org/officeDocument/2006/relationships/image" Target="media/image44.wmf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image" Target="media/image26.wmf"/><Relationship Id="rId44" Type="http://schemas.openxmlformats.org/officeDocument/2006/relationships/image" Target="media/image39.w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jpeg"/><Relationship Id="rId43" Type="http://schemas.openxmlformats.org/officeDocument/2006/relationships/image" Target="media/image38.wmf"/><Relationship Id="rId48" Type="http://schemas.openxmlformats.org/officeDocument/2006/relationships/image" Target="media/image43.jpeg"/><Relationship Id="rId8" Type="http://schemas.openxmlformats.org/officeDocument/2006/relationships/image" Target="media/image3.w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7ADD5411-0357-4B6C-B73A-CAC33E042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513</Words>
  <Characters>3237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48</cp:revision>
  <cp:lastPrinted>2013-06-04T17:34:00Z</cp:lastPrinted>
  <dcterms:created xsi:type="dcterms:W3CDTF">2011-04-09T17:55:00Z</dcterms:created>
  <dcterms:modified xsi:type="dcterms:W3CDTF">2013-06-04T17:34:00Z</dcterms:modified>
</cp:coreProperties>
</file>