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6EB4" w:rsidRPr="003F65BF" w:rsidRDefault="00C23B4F" w:rsidP="00F86EB4">
      <w:pPr>
        <w:pStyle w:val="Title"/>
        <w:rPr>
          <w:lang w:val="el-GR"/>
        </w:rPr>
      </w:pPr>
      <w:r w:rsidRPr="0023716F">
        <w:rPr>
          <w:b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82BBF2D" wp14:editId="5151EDA0">
                <wp:simplePos x="0" y="0"/>
                <wp:positionH relativeFrom="column">
                  <wp:posOffset>249555</wp:posOffset>
                </wp:positionH>
                <wp:positionV relativeFrom="paragraph">
                  <wp:posOffset>497206</wp:posOffset>
                </wp:positionV>
                <wp:extent cx="6322060" cy="1657350"/>
                <wp:effectExtent l="133350" t="95250" r="154940" b="114300"/>
                <wp:wrapNone/>
                <wp:docPr id="74" name="Rounded 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2060" cy="1657350"/>
                        </a:xfrm>
                        <a:prstGeom prst="roundRect">
                          <a:avLst>
                            <a:gd name="adj" fmla="val 7997"/>
                          </a:avLst>
                        </a:prstGeom>
                        <a:solidFill>
                          <a:schemeClr val="bg1">
                            <a:lumMod val="95000"/>
                            <a:alpha val="5000"/>
                          </a:schemeClr>
                        </a:solidFill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54BD" w:rsidRDefault="004D54BD" w:rsidP="004D54BD">
                            <w:pPr>
                              <w:jc w:val="center"/>
                              <w:rPr>
                                <w:lang w:val="el-GR"/>
                              </w:rPr>
                            </w:pPr>
                            <w:r>
                              <w:rPr>
                                <w:lang w:val="el-GR"/>
                              </w:rPr>
                              <w:t>Ψηρ</w:t>
                            </w:r>
                          </w:p>
                          <w:p w:rsidR="00A65CF5" w:rsidRDefault="00A65CF5" w:rsidP="004D54BD">
                            <w:pPr>
                              <w:jc w:val="center"/>
                              <w:rPr>
                                <w:lang w:val="el-GR"/>
                              </w:rPr>
                            </w:pPr>
                          </w:p>
                          <w:p w:rsidR="00A65CF5" w:rsidRDefault="00A65CF5" w:rsidP="004D54BD">
                            <w:pPr>
                              <w:jc w:val="center"/>
                              <w:rPr>
                                <w:lang w:val="el-GR"/>
                              </w:rPr>
                            </w:pPr>
                          </w:p>
                          <w:p w:rsidR="00A65CF5" w:rsidRDefault="00A65CF5" w:rsidP="004D54BD">
                            <w:pPr>
                              <w:jc w:val="center"/>
                              <w:rPr>
                                <w:lang w:val="el-GR"/>
                              </w:rPr>
                            </w:pPr>
                          </w:p>
                          <w:p w:rsidR="00A65CF5" w:rsidRDefault="00A65CF5" w:rsidP="004D54BD">
                            <w:pPr>
                              <w:jc w:val="center"/>
                              <w:rPr>
                                <w:lang w:val="el-GR"/>
                              </w:rPr>
                            </w:pPr>
                          </w:p>
                          <w:p w:rsidR="00A65CF5" w:rsidRPr="004D54BD" w:rsidRDefault="00A65CF5" w:rsidP="004D54BD">
                            <w:pPr>
                              <w:jc w:val="center"/>
                              <w:rPr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74" o:spid="_x0000_s1026" style="position:absolute;margin-left:19.65pt;margin-top:39.15pt;width:497.8pt;height:130.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52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" fillcolor="#f2f2f2 [3052]" strokecolor="#243f60 [1604]" strokeweight="2pt">
                <v:fill opacity="3341f"/>
                <v:shadow on="t" type="perspective" color="black" opacity="26214f" offset="0,0" matrix="66847f,,,66847f"/>
                <v:textbox>
                  <w:txbxContent>
                    <w:p w:rsidR="004D54BD" w:rsidRDefault="004D54BD" w:rsidP="004D54BD">
                      <w:pPr>
                        <w:jc w:val="center"/>
                        <w:rPr>
                          <w:lang w:val="el-GR"/>
                        </w:rPr>
                      </w:pPr>
                      <w:r>
                        <w:rPr>
                          <w:lang w:val="el-GR"/>
                        </w:rPr>
                        <w:t>Ψηρ</w:t>
                      </w:r>
                    </w:p>
                    <w:p w:rsidR="00A65CF5" w:rsidRDefault="00A65CF5" w:rsidP="004D54BD">
                      <w:pPr>
                        <w:jc w:val="center"/>
                        <w:rPr>
                          <w:lang w:val="el-GR"/>
                        </w:rPr>
                      </w:pPr>
                    </w:p>
                    <w:p w:rsidR="00A65CF5" w:rsidRDefault="00A65CF5" w:rsidP="004D54BD">
                      <w:pPr>
                        <w:jc w:val="center"/>
                        <w:rPr>
                          <w:lang w:val="el-GR"/>
                        </w:rPr>
                      </w:pPr>
                    </w:p>
                    <w:p w:rsidR="00A65CF5" w:rsidRDefault="00A65CF5" w:rsidP="004D54BD">
                      <w:pPr>
                        <w:jc w:val="center"/>
                        <w:rPr>
                          <w:lang w:val="el-GR"/>
                        </w:rPr>
                      </w:pPr>
                    </w:p>
                    <w:p w:rsidR="00A65CF5" w:rsidRDefault="00A65CF5" w:rsidP="004D54BD">
                      <w:pPr>
                        <w:jc w:val="center"/>
                        <w:rPr>
                          <w:lang w:val="el-GR"/>
                        </w:rPr>
                      </w:pPr>
                    </w:p>
                    <w:p w:rsidR="00A65CF5" w:rsidRPr="004D54BD" w:rsidRDefault="00A65CF5" w:rsidP="004D54BD">
                      <w:pPr>
                        <w:jc w:val="center"/>
                        <w:rPr>
                          <w:lang w:val="el-G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3F65BF" w:rsidRPr="003F65BF">
        <w:rPr>
          <w:lang w:val="el-GR"/>
        </w:rPr>
        <w:t>1</w:t>
      </w:r>
      <w:r w:rsidR="003F65BF" w:rsidRPr="00CA166B">
        <w:rPr>
          <w:lang w:val="el-GR"/>
        </w:rPr>
        <w:t xml:space="preserve">2. </w:t>
      </w:r>
      <w:r w:rsidR="00A65CF5">
        <w:rPr>
          <w:lang w:val="de-DE"/>
        </w:rPr>
        <w:t>Obstq</w:t>
      </w:r>
      <w:r w:rsidR="009E38A0">
        <w:rPr>
          <w:lang w:val="de-DE"/>
        </w:rPr>
        <w:t>uartett</w:t>
      </w:r>
      <w:r w:rsidR="00A65CF5" w:rsidRPr="003F65BF">
        <w:rPr>
          <w:lang w:val="el-GR"/>
        </w:rPr>
        <w:tab/>
      </w:r>
      <w:r w:rsidR="00A65CF5" w:rsidRPr="003F65BF">
        <w:rPr>
          <w:lang w:val="el-GR"/>
        </w:rPr>
        <w:tab/>
      </w:r>
      <w:r w:rsidR="00A65CF5" w:rsidRPr="003F65BF">
        <w:rPr>
          <w:lang w:val="el-GR"/>
        </w:rPr>
        <w:tab/>
      </w:r>
      <w:r w:rsidR="00A65CF5" w:rsidRPr="003F65BF">
        <w:rPr>
          <w:lang w:val="el-GR"/>
        </w:rPr>
        <w:tab/>
      </w:r>
      <w:r w:rsidR="00A65CF5">
        <w:rPr>
          <w:lang w:val="el-GR"/>
        </w:rPr>
        <w:t>Τέσσερα</w:t>
      </w:r>
      <w:r w:rsidR="00A65CF5" w:rsidRPr="003F65BF">
        <w:rPr>
          <w:lang w:val="el-GR"/>
        </w:rPr>
        <w:t xml:space="preserve"> </w:t>
      </w:r>
      <w:r w:rsidR="00A65CF5">
        <w:rPr>
          <w:lang w:val="el-GR"/>
        </w:rPr>
        <w:t>φρούτα</w:t>
      </w:r>
    </w:p>
    <w:p w:rsidR="004D54BD" w:rsidRPr="00C23B4F" w:rsidRDefault="004D54BD" w:rsidP="00A65CF5">
      <w:pPr>
        <w:ind w:left="720"/>
        <w:rPr>
          <w:rStyle w:val="opacity"/>
          <w:rFonts w:ascii="Arial" w:hAnsi="Arial" w:cs="Arial"/>
          <w:b/>
          <w:sz w:val="28"/>
          <w:szCs w:val="32"/>
          <w:lang w:val="el-GR"/>
        </w:rPr>
      </w:pPr>
      <w:r w:rsidRPr="00C23B4F">
        <w:rPr>
          <w:rStyle w:val="opacity"/>
          <w:rFonts w:ascii="Arial" w:hAnsi="Arial" w:cs="Arial"/>
          <w:b/>
          <w:sz w:val="28"/>
          <w:szCs w:val="32"/>
          <w:lang w:val="el-GR"/>
        </w:rPr>
        <w:t>Χρήσιμες εκφράσεις</w:t>
      </w:r>
    </w:p>
    <w:p w:rsidR="00C23B4F" w:rsidRPr="00C23B4F" w:rsidRDefault="00C23B4F" w:rsidP="00C23B4F">
      <w:pPr>
        <w:ind w:left="720"/>
        <w:rPr>
          <w:rStyle w:val="opacity"/>
          <w:rFonts w:ascii="Arial" w:hAnsi="Arial" w:cs="Arial"/>
          <w:sz w:val="28"/>
          <w:szCs w:val="32"/>
          <w:lang w:val="el-GR"/>
        </w:rPr>
      </w:pPr>
      <w:r w:rsidRPr="00C23B4F">
        <w:rPr>
          <w:b/>
          <w:noProof/>
          <w:sz w:val="20"/>
        </w:rPr>
        <w:drawing>
          <wp:anchor distT="0" distB="0" distL="114300" distR="114300" simplePos="0" relativeHeight="251713536" behindDoc="0" locked="0" layoutInCell="1" allowOverlap="1" wp14:anchorId="6A4B6462" wp14:editId="6956F617">
            <wp:simplePos x="0" y="0"/>
            <wp:positionH relativeFrom="column">
              <wp:posOffset>4982210</wp:posOffset>
            </wp:positionH>
            <wp:positionV relativeFrom="paragraph">
              <wp:posOffset>192405</wp:posOffset>
            </wp:positionV>
            <wp:extent cx="906780" cy="906780"/>
            <wp:effectExtent l="0" t="0" r="7620" b="0"/>
            <wp:wrapNone/>
            <wp:docPr id="75" name="Picture 75" descr="C:\Users\lp\Desktop\ClipArt\18000ClipArtsPack\Big\computer\icons\hel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p\Desktop\ClipArt\18000ClipArtsPack\Big\computer\icons\help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54BD" w:rsidRPr="00C23B4F">
        <w:rPr>
          <w:rStyle w:val="opacity"/>
          <w:rFonts w:ascii="Arial" w:hAnsi="Arial" w:cs="Arial"/>
          <w:b/>
          <w:sz w:val="28"/>
          <w:szCs w:val="32"/>
          <w:lang w:val="el-GR"/>
        </w:rPr>
        <w:t>Θα ήθελα</w:t>
      </w:r>
      <w:r w:rsidR="004D54BD" w:rsidRPr="00C23B4F">
        <w:rPr>
          <w:rStyle w:val="opacity"/>
          <w:rFonts w:ascii="Arial" w:hAnsi="Arial" w:cs="Arial"/>
          <w:sz w:val="28"/>
          <w:szCs w:val="32"/>
          <w:lang w:val="el-GR"/>
        </w:rPr>
        <w:t xml:space="preserve"> </w:t>
      </w:r>
      <w:r w:rsidR="00A65CF5" w:rsidRPr="00C23B4F">
        <w:rPr>
          <w:rStyle w:val="opacity"/>
          <w:rFonts w:ascii="Arial" w:hAnsi="Arial" w:cs="Arial"/>
          <w:sz w:val="28"/>
          <w:szCs w:val="32"/>
          <w:lang w:val="el-GR"/>
        </w:rPr>
        <w:t xml:space="preserve">το </w:t>
      </w:r>
      <w:r w:rsidR="0023716F" w:rsidRPr="00C23B4F">
        <w:rPr>
          <w:rStyle w:val="opacity"/>
          <w:rFonts w:ascii="Arial" w:hAnsi="Arial" w:cs="Arial"/>
          <w:sz w:val="28"/>
          <w:szCs w:val="32"/>
          <w:lang w:val="el-GR"/>
        </w:rPr>
        <w:t>νόστιμο μήλο.</w:t>
      </w:r>
      <w:r w:rsidRPr="00C23B4F">
        <w:rPr>
          <w:rStyle w:val="opacity"/>
          <w:rFonts w:ascii="Arial" w:hAnsi="Arial" w:cs="Arial"/>
          <w:sz w:val="28"/>
          <w:szCs w:val="32"/>
          <w:lang w:val="el-GR"/>
        </w:rPr>
        <w:t xml:space="preserve">   Έχεις το ζουμερό πορτοκάλι;</w:t>
      </w:r>
    </w:p>
    <w:p w:rsidR="0023716F" w:rsidRPr="00C23B4F" w:rsidRDefault="00446094" w:rsidP="00A65CF5">
      <w:pPr>
        <w:ind w:left="720"/>
        <w:rPr>
          <w:rStyle w:val="opacity"/>
          <w:rFonts w:ascii="Arial" w:hAnsi="Arial" w:cs="Arial"/>
          <w:sz w:val="28"/>
          <w:szCs w:val="32"/>
          <w:lang w:val="el-GR"/>
        </w:rPr>
      </w:pPr>
      <w:r w:rsidRPr="00C23B4F">
        <w:rPr>
          <w:rStyle w:val="opacity"/>
          <w:rFonts w:ascii="Arial" w:hAnsi="Arial" w:cs="Arial"/>
          <w:sz w:val="28"/>
          <w:szCs w:val="32"/>
          <w:lang w:val="el-GR"/>
        </w:rPr>
        <w:t>Μαζεύω λεμόνια. Δώσε</w:t>
      </w:r>
      <w:r w:rsidR="00A157C8" w:rsidRPr="00C23B4F">
        <w:rPr>
          <w:rStyle w:val="opacity"/>
          <w:rFonts w:ascii="Arial" w:hAnsi="Arial" w:cs="Arial"/>
          <w:sz w:val="28"/>
          <w:szCs w:val="32"/>
          <w:lang w:val="el-GR"/>
        </w:rPr>
        <w:t xml:space="preserve"> /</w:t>
      </w:r>
      <w:r w:rsidR="0023716F" w:rsidRPr="00C23B4F">
        <w:rPr>
          <w:rStyle w:val="opacity"/>
          <w:rFonts w:ascii="Arial" w:hAnsi="Arial" w:cs="Arial"/>
          <w:sz w:val="28"/>
          <w:szCs w:val="32"/>
          <w:lang w:val="el-GR"/>
        </w:rPr>
        <w:t xml:space="preserve">Δώστε μου </w:t>
      </w:r>
      <w:r w:rsidR="00A65CF5" w:rsidRPr="00C23B4F">
        <w:rPr>
          <w:rStyle w:val="opacity"/>
          <w:rFonts w:ascii="Arial" w:hAnsi="Arial" w:cs="Arial"/>
          <w:sz w:val="28"/>
          <w:szCs w:val="32"/>
          <w:lang w:val="el-GR"/>
        </w:rPr>
        <w:t>το</w:t>
      </w:r>
      <w:r w:rsidR="0023716F" w:rsidRPr="00C23B4F">
        <w:rPr>
          <w:rStyle w:val="opacity"/>
          <w:rFonts w:ascii="Arial" w:hAnsi="Arial" w:cs="Arial"/>
          <w:sz w:val="28"/>
          <w:szCs w:val="32"/>
          <w:lang w:val="el-GR"/>
        </w:rPr>
        <w:t xml:space="preserve"> ξινό λεμόνι.</w:t>
      </w:r>
    </w:p>
    <w:p w:rsidR="0023716F" w:rsidRPr="00C23B4F" w:rsidRDefault="00E42E8E" w:rsidP="00A65CF5">
      <w:pPr>
        <w:ind w:left="720"/>
        <w:rPr>
          <w:rStyle w:val="opacity"/>
          <w:rFonts w:ascii="Arial" w:hAnsi="Arial" w:cs="Arial"/>
          <w:sz w:val="28"/>
          <w:szCs w:val="32"/>
          <w:lang w:val="el-GR"/>
        </w:rPr>
      </w:pPr>
      <w:r w:rsidRPr="00C23B4F">
        <w:rPr>
          <w:rStyle w:val="opacity"/>
          <w:rFonts w:ascii="Arial" w:hAnsi="Arial" w:cs="Arial"/>
          <w:sz w:val="28"/>
          <w:szCs w:val="32"/>
          <w:lang w:val="el-GR"/>
        </w:rPr>
        <w:t>Χρειά</w:t>
      </w:r>
      <w:r w:rsidR="00446094" w:rsidRPr="00C23B4F">
        <w:rPr>
          <w:rStyle w:val="opacity"/>
          <w:rFonts w:ascii="Arial" w:hAnsi="Arial" w:cs="Arial"/>
          <w:sz w:val="28"/>
          <w:szCs w:val="32"/>
          <w:lang w:val="el-GR"/>
        </w:rPr>
        <w:t>ζομαι ζουμερές φράουλες…´</w:t>
      </w:r>
      <w:r w:rsidR="00446094" w:rsidRPr="00C23B4F">
        <w:rPr>
          <w:rStyle w:val="opacity"/>
          <w:rFonts w:ascii="Arial" w:hAnsi="Arial" w:cs="Arial"/>
          <w:sz w:val="28"/>
          <w:szCs w:val="32"/>
          <w:lang w:val="de-AT"/>
        </w:rPr>
        <w:t>E</w:t>
      </w:r>
      <w:r w:rsidR="0023716F" w:rsidRPr="00C23B4F">
        <w:rPr>
          <w:rStyle w:val="opacity"/>
          <w:rFonts w:ascii="Arial" w:hAnsi="Arial" w:cs="Arial"/>
          <w:sz w:val="28"/>
          <w:szCs w:val="32"/>
          <w:lang w:val="el-GR"/>
        </w:rPr>
        <w:t>χεις;</w:t>
      </w:r>
    </w:p>
    <w:p w:rsidR="00A65CF5" w:rsidRDefault="00A65CF5">
      <w:pPr>
        <w:rPr>
          <w:rStyle w:val="opacity"/>
          <w:rFonts w:ascii="Arial" w:hAnsi="Arial" w:cs="Arial"/>
          <w:sz w:val="32"/>
          <w:szCs w:val="32"/>
          <w:lang w:val="de-AT"/>
        </w:rPr>
      </w:pPr>
    </w:p>
    <w:tbl>
      <w:tblPr>
        <w:tblStyle w:val="TableGrid"/>
        <w:tblW w:w="1162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906"/>
        <w:gridCol w:w="2906"/>
        <w:gridCol w:w="2906"/>
        <w:gridCol w:w="2907"/>
      </w:tblGrid>
      <w:tr w:rsidR="001C5D61" w:rsidRPr="00F77444" w:rsidTr="00C23B4F">
        <w:trPr>
          <w:trHeight w:val="3685"/>
        </w:trPr>
        <w:tc>
          <w:tcPr>
            <w:tcW w:w="2906" w:type="dxa"/>
          </w:tcPr>
          <w:p w:rsidR="00603721" w:rsidRPr="001C4CA8" w:rsidRDefault="00603721" w:rsidP="00F90109">
            <w:pPr>
              <w:rPr>
                <w:b/>
                <w:noProof/>
                <w:sz w:val="28"/>
                <w:szCs w:val="28"/>
                <w:lang w:val="el-GR"/>
              </w:rPr>
            </w:pPr>
          </w:p>
          <w:p w:rsidR="00DD1553" w:rsidRPr="00CD0475" w:rsidRDefault="00CB4F87" w:rsidP="00F90109">
            <w:pPr>
              <w:rPr>
                <w:b/>
                <w:noProof/>
                <w:sz w:val="28"/>
                <w:szCs w:val="28"/>
                <w:lang w:val="el-GR"/>
              </w:rPr>
            </w:pPr>
            <w:r w:rsidRPr="00DD1553">
              <w:rPr>
                <w:b/>
                <w:noProof/>
                <w:sz w:val="28"/>
                <w:szCs w:val="28"/>
                <w:lang w:val="el-GR"/>
              </w:rPr>
              <w:t>το ζουμερό λεμόνι</w:t>
            </w:r>
          </w:p>
          <w:p w:rsidR="00DD1553" w:rsidRPr="00CD0475" w:rsidRDefault="00DD1553" w:rsidP="00F90109">
            <w:pPr>
              <w:rPr>
                <w:noProof/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612DC7E2" wp14:editId="345A2410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16510</wp:posOffset>
                  </wp:positionV>
                  <wp:extent cx="1609725" cy="1581150"/>
                  <wp:effectExtent l="0" t="0" r="9525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D1553" w:rsidRPr="00CD0475" w:rsidRDefault="00DD1553" w:rsidP="00F90109">
            <w:pPr>
              <w:rPr>
                <w:noProof/>
                <w:sz w:val="28"/>
                <w:szCs w:val="28"/>
                <w:lang w:val="el-GR"/>
              </w:rPr>
            </w:pPr>
          </w:p>
          <w:p w:rsidR="00DD1553" w:rsidRPr="00CD0475" w:rsidRDefault="00DD1553" w:rsidP="00F90109">
            <w:pPr>
              <w:rPr>
                <w:noProof/>
                <w:sz w:val="28"/>
                <w:szCs w:val="28"/>
                <w:lang w:val="el-GR"/>
              </w:rPr>
            </w:pPr>
          </w:p>
          <w:p w:rsidR="00DD1553" w:rsidRPr="00CD0475" w:rsidRDefault="00DD1553" w:rsidP="00F90109">
            <w:pPr>
              <w:rPr>
                <w:noProof/>
                <w:sz w:val="28"/>
                <w:szCs w:val="28"/>
                <w:lang w:val="el-GR"/>
              </w:rPr>
            </w:pPr>
          </w:p>
          <w:p w:rsidR="00DD1553" w:rsidRPr="00CD0475" w:rsidRDefault="00DD1553" w:rsidP="00F90109">
            <w:pPr>
              <w:rPr>
                <w:noProof/>
                <w:sz w:val="28"/>
                <w:szCs w:val="28"/>
                <w:lang w:val="el-GR"/>
              </w:rPr>
            </w:pPr>
          </w:p>
          <w:p w:rsidR="00DD1553" w:rsidRPr="00CD0475" w:rsidRDefault="00DD1553" w:rsidP="00F90109">
            <w:pPr>
              <w:rPr>
                <w:noProof/>
                <w:sz w:val="28"/>
                <w:szCs w:val="28"/>
                <w:lang w:val="el-GR"/>
              </w:rPr>
            </w:pPr>
          </w:p>
          <w:p w:rsidR="00DD1553" w:rsidRPr="00CD0475" w:rsidRDefault="00DD1553" w:rsidP="00F90109">
            <w:pPr>
              <w:rPr>
                <w:noProof/>
                <w:sz w:val="28"/>
                <w:szCs w:val="28"/>
                <w:lang w:val="el-GR"/>
              </w:rPr>
            </w:pPr>
          </w:p>
          <w:p w:rsidR="001C5D61" w:rsidRPr="00CD0475" w:rsidRDefault="00DD1553" w:rsidP="00F90109">
            <w:pPr>
              <w:rPr>
                <w:noProof/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  <w:lang w:val="el-GR"/>
              </w:rPr>
              <w:t>τρία κίτρινα λεμόνια</w:t>
            </w:r>
          </w:p>
          <w:p w:rsidR="00DD1553" w:rsidRPr="00CD0475" w:rsidRDefault="0018442E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</w:t>
            </w:r>
            <w:r w:rsidR="00DD1553">
              <w:rPr>
                <w:sz w:val="28"/>
                <w:szCs w:val="28"/>
                <w:lang w:val="el-GR"/>
              </w:rPr>
              <w:t>ο ξινό λεμόνι</w:t>
            </w:r>
          </w:p>
          <w:p w:rsidR="00DD1553" w:rsidRPr="00CD0475" w:rsidRDefault="00DD1553" w:rsidP="00F90109">
            <w:pPr>
              <w:rPr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  <w:lang w:val="el-GR"/>
              </w:rPr>
              <w:t>το άγουρο λεμόνι</w:t>
            </w:r>
          </w:p>
        </w:tc>
        <w:tc>
          <w:tcPr>
            <w:tcW w:w="2906" w:type="dxa"/>
          </w:tcPr>
          <w:p w:rsidR="00603721" w:rsidRPr="001C4CA8" w:rsidRDefault="00603721" w:rsidP="00F90109">
            <w:pPr>
              <w:rPr>
                <w:b/>
                <w:noProof/>
                <w:sz w:val="28"/>
                <w:szCs w:val="28"/>
                <w:lang w:val="el-GR"/>
              </w:rPr>
            </w:pPr>
          </w:p>
          <w:p w:rsidR="001C5D61" w:rsidRPr="00DD1553" w:rsidRDefault="00CB4F87" w:rsidP="00F90109">
            <w:pPr>
              <w:rPr>
                <w:b/>
                <w:noProof/>
                <w:sz w:val="28"/>
                <w:szCs w:val="28"/>
                <w:lang w:val="el-GR"/>
              </w:rPr>
            </w:pPr>
            <w:r w:rsidRPr="00DD1553">
              <w:rPr>
                <w:b/>
                <w:noProof/>
                <w:sz w:val="28"/>
                <w:szCs w:val="28"/>
                <w:lang w:val="el-GR"/>
              </w:rPr>
              <w:t xml:space="preserve">τρία κίτρινα λεμόνια </w:t>
            </w:r>
          </w:p>
          <w:p w:rsidR="00DD1553" w:rsidRPr="00DD1553" w:rsidRDefault="00DD1553" w:rsidP="00F90109">
            <w:pPr>
              <w:rPr>
                <w:noProof/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01264711" wp14:editId="3481151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0</wp:posOffset>
                  </wp:positionV>
                  <wp:extent cx="1609725" cy="1552575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D1553" w:rsidRPr="00DD1553" w:rsidRDefault="00DD1553" w:rsidP="00F90109">
            <w:pPr>
              <w:rPr>
                <w:noProof/>
                <w:sz w:val="28"/>
                <w:szCs w:val="28"/>
                <w:lang w:val="el-GR"/>
              </w:rPr>
            </w:pPr>
          </w:p>
          <w:p w:rsidR="00DD1553" w:rsidRPr="00DD1553" w:rsidRDefault="00DD1553" w:rsidP="00F90109">
            <w:pPr>
              <w:rPr>
                <w:noProof/>
                <w:sz w:val="28"/>
                <w:szCs w:val="28"/>
                <w:lang w:val="el-GR"/>
              </w:rPr>
            </w:pPr>
          </w:p>
          <w:p w:rsidR="00DD1553" w:rsidRPr="00DD1553" w:rsidRDefault="00DD1553" w:rsidP="00F90109">
            <w:pPr>
              <w:rPr>
                <w:noProof/>
                <w:sz w:val="28"/>
                <w:szCs w:val="28"/>
                <w:lang w:val="el-GR"/>
              </w:rPr>
            </w:pPr>
          </w:p>
          <w:p w:rsidR="00DD1553" w:rsidRPr="00DD1553" w:rsidRDefault="00DD1553" w:rsidP="00F90109">
            <w:pPr>
              <w:rPr>
                <w:noProof/>
                <w:sz w:val="28"/>
                <w:szCs w:val="28"/>
                <w:lang w:val="el-GR"/>
              </w:rPr>
            </w:pPr>
          </w:p>
          <w:p w:rsidR="00DD1553" w:rsidRPr="00DD1553" w:rsidRDefault="00DD1553" w:rsidP="00F90109">
            <w:pPr>
              <w:rPr>
                <w:noProof/>
                <w:sz w:val="28"/>
                <w:szCs w:val="28"/>
                <w:lang w:val="el-GR"/>
              </w:rPr>
            </w:pPr>
          </w:p>
          <w:p w:rsidR="00DD1553" w:rsidRPr="00DD1553" w:rsidRDefault="00DD1553" w:rsidP="00F90109">
            <w:pPr>
              <w:rPr>
                <w:noProof/>
                <w:sz w:val="28"/>
                <w:szCs w:val="28"/>
                <w:lang w:val="el-GR"/>
              </w:rPr>
            </w:pPr>
          </w:p>
          <w:p w:rsidR="00DD1553" w:rsidRPr="00CD0475" w:rsidRDefault="00DD1553" w:rsidP="00F90109">
            <w:pPr>
              <w:rPr>
                <w:noProof/>
                <w:sz w:val="28"/>
                <w:szCs w:val="28"/>
                <w:lang w:val="el-GR"/>
              </w:rPr>
            </w:pPr>
            <w:r w:rsidRPr="00DD1553">
              <w:rPr>
                <w:noProof/>
                <w:sz w:val="28"/>
                <w:szCs w:val="28"/>
                <w:lang w:val="el-GR"/>
              </w:rPr>
              <w:t>το ζουμερό λεμόνι</w:t>
            </w:r>
          </w:p>
          <w:p w:rsidR="00DD1553" w:rsidRPr="00CD0475" w:rsidRDefault="0018442E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</w:t>
            </w:r>
            <w:r w:rsidR="00DD1553">
              <w:rPr>
                <w:sz w:val="28"/>
                <w:szCs w:val="28"/>
                <w:lang w:val="el-GR"/>
              </w:rPr>
              <w:t>ο ξινό λεμόνι</w:t>
            </w:r>
          </w:p>
          <w:p w:rsidR="00DD1553" w:rsidRPr="00DD1553" w:rsidRDefault="00DD1553" w:rsidP="00F90109">
            <w:pPr>
              <w:rPr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  <w:lang w:val="el-GR"/>
              </w:rPr>
              <w:t>το άγουρο λεμόνι</w:t>
            </w:r>
          </w:p>
        </w:tc>
        <w:tc>
          <w:tcPr>
            <w:tcW w:w="2906" w:type="dxa"/>
          </w:tcPr>
          <w:p w:rsidR="00603721" w:rsidRPr="001C4CA8" w:rsidRDefault="00603721" w:rsidP="00F90109">
            <w:pPr>
              <w:rPr>
                <w:b/>
                <w:sz w:val="28"/>
                <w:szCs w:val="28"/>
                <w:lang w:val="el-GR"/>
              </w:rPr>
            </w:pPr>
          </w:p>
          <w:p w:rsidR="001C5D61" w:rsidRPr="00F90109" w:rsidRDefault="007D6536" w:rsidP="00F90109">
            <w:pPr>
              <w:rPr>
                <w:b/>
                <w:sz w:val="28"/>
                <w:szCs w:val="28"/>
                <w:lang w:val="el-GR"/>
              </w:rPr>
            </w:pPr>
            <w:r>
              <w:rPr>
                <w:b/>
                <w:sz w:val="28"/>
                <w:szCs w:val="28"/>
                <w:lang w:val="el-GR"/>
              </w:rPr>
              <w:t>τ</w:t>
            </w:r>
            <w:r w:rsidR="00CB4F87" w:rsidRPr="00F90109">
              <w:rPr>
                <w:b/>
                <w:sz w:val="28"/>
                <w:szCs w:val="28"/>
                <w:lang w:val="el-GR"/>
              </w:rPr>
              <w:t>ο ξινό λεμόνι</w:t>
            </w:r>
          </w:p>
          <w:p w:rsidR="00DD1553" w:rsidRPr="00CD0475" w:rsidRDefault="00DD1553" w:rsidP="00F90109">
            <w:pPr>
              <w:rPr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5712085D" wp14:editId="69D7BF4C">
                  <wp:simplePos x="0" y="0"/>
                  <wp:positionH relativeFrom="column">
                    <wp:posOffset>180340</wp:posOffset>
                  </wp:positionH>
                  <wp:positionV relativeFrom="paragraph">
                    <wp:posOffset>85725</wp:posOffset>
                  </wp:positionV>
                  <wp:extent cx="1314450" cy="1409700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65" b="3903"/>
                          <a:stretch/>
                        </pic:blipFill>
                        <pic:spPr bwMode="auto">
                          <a:xfrm>
                            <a:off x="0" y="0"/>
                            <a:ext cx="1313793" cy="140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D1553" w:rsidRPr="00CD0475" w:rsidRDefault="00DD1553" w:rsidP="00F90109">
            <w:pPr>
              <w:rPr>
                <w:sz w:val="28"/>
                <w:szCs w:val="28"/>
                <w:lang w:val="el-GR"/>
              </w:rPr>
            </w:pPr>
          </w:p>
          <w:p w:rsidR="00DD1553" w:rsidRPr="00CD0475" w:rsidRDefault="00DD1553" w:rsidP="00F90109">
            <w:pPr>
              <w:rPr>
                <w:sz w:val="28"/>
                <w:szCs w:val="28"/>
                <w:lang w:val="el-GR"/>
              </w:rPr>
            </w:pPr>
          </w:p>
          <w:p w:rsidR="00DD1553" w:rsidRPr="00CD0475" w:rsidRDefault="00DD1553" w:rsidP="00F90109">
            <w:pPr>
              <w:rPr>
                <w:sz w:val="28"/>
                <w:szCs w:val="28"/>
                <w:lang w:val="el-GR"/>
              </w:rPr>
            </w:pPr>
          </w:p>
          <w:p w:rsidR="00DD1553" w:rsidRPr="00CD0475" w:rsidRDefault="00DD1553" w:rsidP="00F90109">
            <w:pPr>
              <w:rPr>
                <w:sz w:val="28"/>
                <w:szCs w:val="28"/>
                <w:lang w:val="el-GR"/>
              </w:rPr>
            </w:pPr>
          </w:p>
          <w:p w:rsidR="00DD1553" w:rsidRPr="00CD0475" w:rsidRDefault="00DD1553" w:rsidP="00F90109">
            <w:pPr>
              <w:rPr>
                <w:sz w:val="28"/>
                <w:szCs w:val="28"/>
                <w:lang w:val="el-GR"/>
              </w:rPr>
            </w:pPr>
          </w:p>
          <w:p w:rsidR="00DD1553" w:rsidRPr="00CD0475" w:rsidRDefault="00DD1553" w:rsidP="00F90109">
            <w:pPr>
              <w:rPr>
                <w:sz w:val="28"/>
                <w:szCs w:val="28"/>
                <w:lang w:val="el-GR"/>
              </w:rPr>
            </w:pPr>
          </w:p>
          <w:p w:rsidR="00DD1553" w:rsidRPr="00DD1553" w:rsidRDefault="00DD1553" w:rsidP="00F90109">
            <w:pPr>
              <w:rPr>
                <w:noProof/>
                <w:sz w:val="28"/>
                <w:szCs w:val="28"/>
                <w:lang w:val="el-GR"/>
              </w:rPr>
            </w:pPr>
            <w:r w:rsidRPr="00DD1553">
              <w:rPr>
                <w:noProof/>
                <w:sz w:val="28"/>
                <w:szCs w:val="28"/>
                <w:lang w:val="el-GR"/>
              </w:rPr>
              <w:t>το ζουμερό λεμόνι</w:t>
            </w:r>
          </w:p>
          <w:p w:rsidR="00DD1553" w:rsidRPr="00DD1553" w:rsidRDefault="00DD1553" w:rsidP="00F90109">
            <w:pPr>
              <w:rPr>
                <w:noProof/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  <w:lang w:val="el-GR"/>
              </w:rPr>
              <w:t>το άγουρο λεμόνι</w:t>
            </w:r>
          </w:p>
          <w:p w:rsidR="00DD1553" w:rsidRPr="00DD1553" w:rsidRDefault="00DD1553" w:rsidP="00F90109">
            <w:pPr>
              <w:rPr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  <w:lang w:val="el-GR"/>
              </w:rPr>
              <w:t>τρία κίτρινα λεμόνια</w:t>
            </w:r>
          </w:p>
        </w:tc>
        <w:tc>
          <w:tcPr>
            <w:tcW w:w="2907" w:type="dxa"/>
          </w:tcPr>
          <w:p w:rsidR="00603721" w:rsidRPr="001C4CA8" w:rsidRDefault="00603721" w:rsidP="00F90109">
            <w:pPr>
              <w:rPr>
                <w:b/>
                <w:noProof/>
                <w:sz w:val="28"/>
                <w:szCs w:val="28"/>
                <w:lang w:val="el-GR"/>
              </w:rPr>
            </w:pPr>
          </w:p>
          <w:p w:rsidR="001C5D61" w:rsidRPr="00F90109" w:rsidRDefault="00CB4F87" w:rsidP="00F90109">
            <w:pPr>
              <w:rPr>
                <w:b/>
                <w:noProof/>
                <w:sz w:val="28"/>
                <w:szCs w:val="28"/>
                <w:lang w:val="el-GR"/>
              </w:rPr>
            </w:pPr>
            <w:r w:rsidRPr="00F90109">
              <w:rPr>
                <w:b/>
                <w:noProof/>
                <w:sz w:val="28"/>
                <w:szCs w:val="28"/>
                <w:lang w:val="el-GR"/>
              </w:rPr>
              <w:t>το άγουρο λεμόνι</w:t>
            </w:r>
          </w:p>
          <w:p w:rsidR="00DD1553" w:rsidRPr="00CD0475" w:rsidRDefault="00DD1553" w:rsidP="00F90109">
            <w:pPr>
              <w:rPr>
                <w:noProof/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14D2B129" wp14:editId="71E3309B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19050</wp:posOffset>
                  </wp:positionV>
                  <wp:extent cx="1609090" cy="160147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lum bright="-1000" contrast="1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090" cy="160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D1553" w:rsidRPr="00CD0475" w:rsidRDefault="00DD1553" w:rsidP="00F90109">
            <w:pPr>
              <w:rPr>
                <w:noProof/>
                <w:sz w:val="28"/>
                <w:szCs w:val="28"/>
                <w:lang w:val="el-GR"/>
              </w:rPr>
            </w:pPr>
          </w:p>
          <w:p w:rsidR="00DD1553" w:rsidRPr="00CD0475" w:rsidRDefault="00DD1553" w:rsidP="00F90109">
            <w:pPr>
              <w:rPr>
                <w:noProof/>
                <w:sz w:val="28"/>
                <w:szCs w:val="28"/>
                <w:lang w:val="el-GR"/>
              </w:rPr>
            </w:pPr>
          </w:p>
          <w:p w:rsidR="00DD1553" w:rsidRPr="00CD0475" w:rsidRDefault="00DD1553" w:rsidP="00F90109">
            <w:pPr>
              <w:rPr>
                <w:noProof/>
                <w:sz w:val="28"/>
                <w:szCs w:val="28"/>
                <w:lang w:val="el-GR"/>
              </w:rPr>
            </w:pPr>
          </w:p>
          <w:p w:rsidR="00DD1553" w:rsidRPr="00CD0475" w:rsidRDefault="00DD1553" w:rsidP="00F90109">
            <w:pPr>
              <w:rPr>
                <w:noProof/>
                <w:sz w:val="28"/>
                <w:szCs w:val="28"/>
                <w:lang w:val="el-GR"/>
              </w:rPr>
            </w:pPr>
          </w:p>
          <w:p w:rsidR="00DD1553" w:rsidRPr="00CD0475" w:rsidRDefault="00DD1553" w:rsidP="00F90109">
            <w:pPr>
              <w:rPr>
                <w:noProof/>
                <w:sz w:val="28"/>
                <w:szCs w:val="28"/>
                <w:lang w:val="el-GR"/>
              </w:rPr>
            </w:pPr>
          </w:p>
          <w:p w:rsidR="00DD1553" w:rsidRPr="00CD0475" w:rsidRDefault="00DD1553" w:rsidP="00F90109">
            <w:pPr>
              <w:rPr>
                <w:noProof/>
                <w:sz w:val="28"/>
                <w:szCs w:val="28"/>
                <w:lang w:val="el-GR"/>
              </w:rPr>
            </w:pPr>
          </w:p>
          <w:p w:rsidR="00DD1553" w:rsidRPr="00DD1553" w:rsidRDefault="00DD1553" w:rsidP="00F90109">
            <w:pPr>
              <w:rPr>
                <w:noProof/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  <w:lang w:val="el-GR"/>
              </w:rPr>
              <w:t>τρία κίτρινα λεμόνια</w:t>
            </w:r>
          </w:p>
          <w:p w:rsidR="00DD1553" w:rsidRPr="00CD0475" w:rsidRDefault="0018442E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</w:t>
            </w:r>
            <w:r w:rsidR="00DD1553">
              <w:rPr>
                <w:sz w:val="28"/>
                <w:szCs w:val="28"/>
                <w:lang w:val="el-GR"/>
              </w:rPr>
              <w:t>ο ξινό λεμόνι</w:t>
            </w:r>
          </w:p>
          <w:p w:rsidR="00DD1553" w:rsidRPr="00DD1553" w:rsidRDefault="00DD1553" w:rsidP="00F90109">
            <w:pPr>
              <w:rPr>
                <w:sz w:val="28"/>
                <w:szCs w:val="28"/>
                <w:lang w:val="el-GR"/>
              </w:rPr>
            </w:pPr>
            <w:r w:rsidRPr="00DD1553">
              <w:rPr>
                <w:noProof/>
                <w:sz w:val="28"/>
                <w:szCs w:val="28"/>
                <w:lang w:val="el-GR"/>
              </w:rPr>
              <w:t>το ζουμερό λεμόνι</w:t>
            </w:r>
          </w:p>
        </w:tc>
      </w:tr>
      <w:tr w:rsidR="001C5D61" w:rsidRPr="00F77444" w:rsidTr="00C23B4F">
        <w:trPr>
          <w:trHeight w:val="3685"/>
        </w:trPr>
        <w:tc>
          <w:tcPr>
            <w:tcW w:w="2906" w:type="dxa"/>
          </w:tcPr>
          <w:p w:rsidR="00603721" w:rsidRPr="001C4CA8" w:rsidRDefault="00603721" w:rsidP="00F90109">
            <w:pPr>
              <w:rPr>
                <w:b/>
                <w:noProof/>
                <w:sz w:val="28"/>
                <w:szCs w:val="28"/>
                <w:lang w:val="el-GR"/>
              </w:rPr>
            </w:pPr>
          </w:p>
          <w:p w:rsidR="001C5D61" w:rsidRPr="00CD0475" w:rsidRDefault="006A0B28" w:rsidP="00F90109">
            <w:pPr>
              <w:rPr>
                <w:b/>
                <w:noProof/>
                <w:sz w:val="28"/>
                <w:szCs w:val="28"/>
                <w:lang w:val="el-GR"/>
              </w:rPr>
            </w:pPr>
            <w:r w:rsidRPr="00AA58A9">
              <w:rPr>
                <w:b/>
                <w:noProof/>
                <w:sz w:val="28"/>
                <w:szCs w:val="28"/>
                <w:lang w:val="el-GR"/>
              </w:rPr>
              <w:t>το νόστιμο μ</w:t>
            </w:r>
            <w:r w:rsidR="008B055F">
              <w:rPr>
                <w:b/>
                <w:noProof/>
                <w:sz w:val="28"/>
                <w:szCs w:val="28"/>
                <w:lang w:val="el-GR"/>
              </w:rPr>
              <w:t>ή</w:t>
            </w:r>
            <w:r w:rsidRPr="00AA58A9">
              <w:rPr>
                <w:b/>
                <w:noProof/>
                <w:sz w:val="28"/>
                <w:szCs w:val="28"/>
                <w:lang w:val="el-GR"/>
              </w:rPr>
              <w:t>λο</w:t>
            </w:r>
          </w:p>
          <w:p w:rsidR="00AA58A9" w:rsidRPr="00CD0475" w:rsidRDefault="00FA3075" w:rsidP="00F90109">
            <w:pPr>
              <w:rPr>
                <w:noProof/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 wp14:anchorId="2A5F8484" wp14:editId="2D6B73DA">
                  <wp:simplePos x="0" y="0"/>
                  <wp:positionH relativeFrom="column">
                    <wp:posOffset>322580</wp:posOffset>
                  </wp:positionH>
                  <wp:positionV relativeFrom="paragraph">
                    <wp:posOffset>115570</wp:posOffset>
                  </wp:positionV>
                  <wp:extent cx="745490" cy="1047750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76"/>
                          <a:stretch/>
                        </pic:blipFill>
                        <pic:spPr bwMode="auto">
                          <a:xfrm>
                            <a:off x="0" y="0"/>
                            <a:ext cx="74549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A58A9" w:rsidRPr="00CD0475" w:rsidRDefault="00AA58A9" w:rsidP="00F90109">
            <w:pPr>
              <w:rPr>
                <w:noProof/>
                <w:sz w:val="28"/>
                <w:szCs w:val="28"/>
                <w:lang w:val="el-GR"/>
              </w:rPr>
            </w:pPr>
          </w:p>
          <w:p w:rsidR="00AA58A9" w:rsidRPr="00CD0475" w:rsidRDefault="00AA58A9" w:rsidP="00F90109">
            <w:pPr>
              <w:rPr>
                <w:noProof/>
                <w:sz w:val="28"/>
                <w:szCs w:val="28"/>
                <w:lang w:val="el-GR"/>
              </w:rPr>
            </w:pPr>
          </w:p>
          <w:p w:rsidR="00AA58A9" w:rsidRPr="00CD0475" w:rsidRDefault="00AA58A9" w:rsidP="00F90109">
            <w:pPr>
              <w:rPr>
                <w:noProof/>
                <w:sz w:val="28"/>
                <w:szCs w:val="28"/>
                <w:lang w:val="el-GR"/>
              </w:rPr>
            </w:pPr>
          </w:p>
          <w:p w:rsidR="00AA58A9" w:rsidRPr="00CD0475" w:rsidRDefault="00AA58A9" w:rsidP="00F90109">
            <w:pPr>
              <w:rPr>
                <w:noProof/>
                <w:sz w:val="28"/>
                <w:szCs w:val="28"/>
                <w:lang w:val="el-GR"/>
              </w:rPr>
            </w:pPr>
          </w:p>
          <w:p w:rsidR="00AA58A9" w:rsidRPr="00CD0475" w:rsidRDefault="00AA58A9" w:rsidP="00F90109">
            <w:pPr>
              <w:rPr>
                <w:noProof/>
                <w:sz w:val="28"/>
                <w:szCs w:val="28"/>
                <w:lang w:val="el-GR"/>
              </w:rPr>
            </w:pPr>
          </w:p>
          <w:p w:rsidR="00AA58A9" w:rsidRPr="00AA58A9" w:rsidRDefault="00A80D50" w:rsidP="00F90109">
            <w:pPr>
              <w:rPr>
                <w:noProof/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  <w:lang w:val="el-GR"/>
              </w:rPr>
              <w:t>το βιολο</w:t>
            </w:r>
            <w:r w:rsidR="00AA58A9">
              <w:rPr>
                <w:noProof/>
                <w:sz w:val="28"/>
                <w:szCs w:val="28"/>
                <w:lang w:val="el-GR"/>
              </w:rPr>
              <w:t>γικό</w:t>
            </w:r>
            <w:r w:rsidR="00AA58A9" w:rsidRPr="00AA58A9">
              <w:rPr>
                <w:noProof/>
                <w:sz w:val="28"/>
                <w:szCs w:val="28"/>
                <w:lang w:val="el-GR"/>
              </w:rPr>
              <w:t xml:space="preserve"> </w:t>
            </w:r>
            <w:r w:rsidR="00AA58A9">
              <w:rPr>
                <w:noProof/>
                <w:sz w:val="28"/>
                <w:szCs w:val="28"/>
                <w:lang w:val="el-GR"/>
              </w:rPr>
              <w:t>μ</w:t>
            </w:r>
            <w:r w:rsidR="00CA166B">
              <w:rPr>
                <w:noProof/>
                <w:sz w:val="28"/>
                <w:szCs w:val="28"/>
                <w:lang w:val="el-GR"/>
              </w:rPr>
              <w:t>ή</w:t>
            </w:r>
            <w:r w:rsidR="00AA58A9">
              <w:rPr>
                <w:noProof/>
                <w:sz w:val="28"/>
                <w:szCs w:val="28"/>
                <w:lang w:val="el-GR"/>
              </w:rPr>
              <w:t>λο</w:t>
            </w:r>
          </w:p>
          <w:p w:rsidR="00AA58A9" w:rsidRPr="00AA58A9" w:rsidRDefault="00A80D50" w:rsidP="00F90109">
            <w:pPr>
              <w:rPr>
                <w:noProof/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  <w:lang w:val="el-GR"/>
              </w:rPr>
              <w:t>το πρά</w:t>
            </w:r>
            <w:r w:rsidR="00AA58A9">
              <w:rPr>
                <w:noProof/>
                <w:sz w:val="28"/>
                <w:szCs w:val="28"/>
                <w:lang w:val="el-GR"/>
              </w:rPr>
              <w:t>σινο μ</w:t>
            </w:r>
            <w:r w:rsidR="00CA166B">
              <w:rPr>
                <w:noProof/>
                <w:sz w:val="28"/>
                <w:szCs w:val="28"/>
                <w:lang w:val="el-GR"/>
              </w:rPr>
              <w:t>ή</w:t>
            </w:r>
            <w:r w:rsidR="00AA58A9">
              <w:rPr>
                <w:noProof/>
                <w:sz w:val="28"/>
                <w:szCs w:val="28"/>
                <w:lang w:val="el-GR"/>
              </w:rPr>
              <w:t>λο</w:t>
            </w:r>
          </w:p>
          <w:p w:rsidR="00AA58A9" w:rsidRPr="00CD0475" w:rsidRDefault="00AA58A9" w:rsidP="00CA166B">
            <w:pPr>
              <w:rPr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  <w:lang w:val="el-GR"/>
              </w:rPr>
              <w:t xml:space="preserve">το </w:t>
            </w:r>
            <w:r w:rsidR="00CA166B">
              <w:rPr>
                <w:noProof/>
                <w:sz w:val="28"/>
                <w:szCs w:val="28"/>
                <w:lang w:val="el-GR"/>
              </w:rPr>
              <w:t xml:space="preserve">κόκκινο </w:t>
            </w:r>
            <w:r>
              <w:rPr>
                <w:noProof/>
                <w:sz w:val="28"/>
                <w:szCs w:val="28"/>
                <w:lang w:val="el-GR"/>
              </w:rPr>
              <w:t>μ</w:t>
            </w:r>
            <w:r w:rsidR="00CA166B">
              <w:rPr>
                <w:noProof/>
                <w:sz w:val="28"/>
                <w:szCs w:val="28"/>
                <w:lang w:val="el-GR"/>
              </w:rPr>
              <w:t>ή</w:t>
            </w:r>
            <w:r>
              <w:rPr>
                <w:noProof/>
                <w:sz w:val="28"/>
                <w:szCs w:val="28"/>
                <w:lang w:val="el-GR"/>
              </w:rPr>
              <w:t>λο</w:t>
            </w:r>
          </w:p>
        </w:tc>
        <w:tc>
          <w:tcPr>
            <w:tcW w:w="2906" w:type="dxa"/>
          </w:tcPr>
          <w:p w:rsidR="00603721" w:rsidRPr="001C4CA8" w:rsidRDefault="00603721" w:rsidP="00F90109">
            <w:pPr>
              <w:rPr>
                <w:b/>
                <w:noProof/>
                <w:sz w:val="28"/>
                <w:szCs w:val="28"/>
                <w:lang w:val="el-GR"/>
              </w:rPr>
            </w:pPr>
          </w:p>
          <w:p w:rsidR="00AA58A9" w:rsidRPr="00CD0475" w:rsidRDefault="006A0B28" w:rsidP="00F90109">
            <w:pPr>
              <w:rPr>
                <w:b/>
                <w:noProof/>
                <w:sz w:val="28"/>
                <w:szCs w:val="28"/>
                <w:lang w:val="el-GR"/>
              </w:rPr>
            </w:pPr>
            <w:r w:rsidRPr="00AA58A9">
              <w:rPr>
                <w:b/>
                <w:noProof/>
                <w:sz w:val="28"/>
                <w:szCs w:val="28"/>
                <w:lang w:val="el-GR"/>
              </w:rPr>
              <w:t xml:space="preserve">το </w:t>
            </w:r>
            <w:r w:rsidR="00CA166B">
              <w:rPr>
                <w:b/>
                <w:noProof/>
                <w:sz w:val="28"/>
                <w:szCs w:val="28"/>
                <w:lang w:val="el-GR"/>
              </w:rPr>
              <w:t xml:space="preserve">κόκκινο </w:t>
            </w:r>
            <w:r w:rsidRPr="00AA58A9">
              <w:rPr>
                <w:b/>
                <w:noProof/>
                <w:sz w:val="28"/>
                <w:szCs w:val="28"/>
                <w:lang w:val="el-GR"/>
              </w:rPr>
              <w:t>μ</w:t>
            </w:r>
            <w:r w:rsidR="008B055F">
              <w:rPr>
                <w:b/>
                <w:noProof/>
                <w:sz w:val="28"/>
                <w:szCs w:val="28"/>
                <w:lang w:val="el-GR"/>
              </w:rPr>
              <w:t>ή</w:t>
            </w:r>
            <w:r w:rsidRPr="00AA58A9">
              <w:rPr>
                <w:b/>
                <w:noProof/>
                <w:sz w:val="28"/>
                <w:szCs w:val="28"/>
                <w:lang w:val="el-GR"/>
              </w:rPr>
              <w:t>λο</w:t>
            </w:r>
          </w:p>
          <w:p w:rsidR="00AA58A9" w:rsidRPr="00CD0475" w:rsidRDefault="008B055F" w:rsidP="00F90109">
            <w:pPr>
              <w:rPr>
                <w:noProof/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4D32CDF" wp14:editId="246D3B9C">
                  <wp:extent cx="1069065" cy="1104900"/>
                  <wp:effectExtent l="0" t="0" r="0" b="0"/>
                  <wp:docPr id="9" name="Picture 9" descr="C:\Users\lp\AppData\Local\Microsoft\Windows\Temporary Internet Files\Content.IE5\EHZNYHBY\MC910216978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p\AppData\Local\Microsoft\Windows\Temporary Internet Files\Content.IE5\EHZNYHBY\MC910216978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06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58A9" w:rsidRPr="00CD0475" w:rsidRDefault="00AA58A9" w:rsidP="00F90109">
            <w:pPr>
              <w:rPr>
                <w:noProof/>
                <w:sz w:val="28"/>
                <w:szCs w:val="28"/>
                <w:lang w:val="el-GR"/>
              </w:rPr>
            </w:pPr>
          </w:p>
          <w:p w:rsidR="00AA58A9" w:rsidRPr="00AA58A9" w:rsidRDefault="00A80D50" w:rsidP="00F90109">
            <w:pPr>
              <w:rPr>
                <w:noProof/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  <w:lang w:val="el-GR"/>
              </w:rPr>
              <w:t>το βιολο</w:t>
            </w:r>
            <w:r w:rsidR="00AA58A9">
              <w:rPr>
                <w:noProof/>
                <w:sz w:val="28"/>
                <w:szCs w:val="28"/>
                <w:lang w:val="el-GR"/>
              </w:rPr>
              <w:t>γικό</w:t>
            </w:r>
            <w:r w:rsidR="00AA58A9" w:rsidRPr="00AA58A9">
              <w:rPr>
                <w:noProof/>
                <w:sz w:val="28"/>
                <w:szCs w:val="28"/>
                <w:lang w:val="el-GR"/>
              </w:rPr>
              <w:t xml:space="preserve"> </w:t>
            </w:r>
            <w:r w:rsidR="00AA58A9">
              <w:rPr>
                <w:noProof/>
                <w:sz w:val="28"/>
                <w:szCs w:val="28"/>
                <w:lang w:val="el-GR"/>
              </w:rPr>
              <w:t>μ</w:t>
            </w:r>
            <w:r w:rsidR="00CA166B">
              <w:rPr>
                <w:noProof/>
                <w:sz w:val="28"/>
                <w:szCs w:val="28"/>
                <w:lang w:val="el-GR"/>
              </w:rPr>
              <w:t>ή</w:t>
            </w:r>
            <w:r w:rsidR="00AA58A9">
              <w:rPr>
                <w:noProof/>
                <w:sz w:val="28"/>
                <w:szCs w:val="28"/>
                <w:lang w:val="el-GR"/>
              </w:rPr>
              <w:t>λο</w:t>
            </w:r>
          </w:p>
          <w:p w:rsidR="00AA58A9" w:rsidRPr="00CD0475" w:rsidRDefault="00A80D50" w:rsidP="00F90109">
            <w:pPr>
              <w:rPr>
                <w:noProof/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  <w:lang w:val="el-GR"/>
              </w:rPr>
              <w:t>το πρά</w:t>
            </w:r>
            <w:r w:rsidR="00AA58A9">
              <w:rPr>
                <w:noProof/>
                <w:sz w:val="28"/>
                <w:szCs w:val="28"/>
                <w:lang w:val="el-GR"/>
              </w:rPr>
              <w:t>σινο μ</w:t>
            </w:r>
            <w:r w:rsidR="00CA166B">
              <w:rPr>
                <w:noProof/>
                <w:sz w:val="28"/>
                <w:szCs w:val="28"/>
                <w:lang w:val="el-GR"/>
              </w:rPr>
              <w:t>ή</w:t>
            </w:r>
            <w:r w:rsidR="00AA58A9">
              <w:rPr>
                <w:noProof/>
                <w:sz w:val="28"/>
                <w:szCs w:val="28"/>
                <w:lang w:val="el-GR"/>
              </w:rPr>
              <w:t>λο</w:t>
            </w:r>
          </w:p>
          <w:p w:rsidR="001C5D61" w:rsidRPr="006A0B28" w:rsidRDefault="00AA58A9" w:rsidP="00CA166B">
            <w:pPr>
              <w:rPr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  <w:lang w:val="el-GR"/>
              </w:rPr>
              <w:t>το νόστιμο μ</w:t>
            </w:r>
            <w:r w:rsidR="00CA166B">
              <w:rPr>
                <w:noProof/>
                <w:sz w:val="28"/>
                <w:szCs w:val="28"/>
                <w:lang w:val="el-GR"/>
              </w:rPr>
              <w:t>ή</w:t>
            </w:r>
            <w:r>
              <w:rPr>
                <w:noProof/>
                <w:sz w:val="28"/>
                <w:szCs w:val="28"/>
                <w:lang w:val="el-GR"/>
              </w:rPr>
              <w:t>λο</w:t>
            </w:r>
          </w:p>
        </w:tc>
        <w:tc>
          <w:tcPr>
            <w:tcW w:w="2906" w:type="dxa"/>
          </w:tcPr>
          <w:p w:rsidR="00603721" w:rsidRPr="001C4CA8" w:rsidRDefault="00603721" w:rsidP="00F90109">
            <w:pPr>
              <w:rPr>
                <w:b/>
                <w:noProof/>
                <w:sz w:val="28"/>
                <w:szCs w:val="28"/>
                <w:lang w:val="el-GR"/>
              </w:rPr>
            </w:pPr>
          </w:p>
          <w:p w:rsidR="006A0B28" w:rsidRPr="00CD0475" w:rsidRDefault="00572531" w:rsidP="00F90109">
            <w:pPr>
              <w:rPr>
                <w:b/>
                <w:noProof/>
                <w:sz w:val="28"/>
                <w:szCs w:val="28"/>
                <w:lang w:val="el-GR"/>
              </w:rPr>
            </w:pPr>
            <w:r>
              <w:rPr>
                <w:b/>
                <w:noProof/>
                <w:sz w:val="28"/>
                <w:szCs w:val="28"/>
                <w:lang w:val="el-GR"/>
              </w:rPr>
              <w:t>το βιολο</w:t>
            </w:r>
            <w:r w:rsidR="006A0B28" w:rsidRPr="00AA58A9">
              <w:rPr>
                <w:b/>
                <w:noProof/>
                <w:sz w:val="28"/>
                <w:szCs w:val="28"/>
                <w:lang w:val="el-GR"/>
              </w:rPr>
              <w:t>γικό μ</w:t>
            </w:r>
            <w:r w:rsidR="008B055F">
              <w:rPr>
                <w:b/>
                <w:noProof/>
                <w:sz w:val="28"/>
                <w:szCs w:val="28"/>
                <w:lang w:val="el-GR"/>
              </w:rPr>
              <w:t>ή</w:t>
            </w:r>
            <w:r w:rsidR="006A0B28" w:rsidRPr="00AA58A9">
              <w:rPr>
                <w:b/>
                <w:noProof/>
                <w:sz w:val="28"/>
                <w:szCs w:val="28"/>
                <w:lang w:val="el-GR"/>
              </w:rPr>
              <w:t>λο</w:t>
            </w:r>
          </w:p>
          <w:p w:rsidR="00AA58A9" w:rsidRPr="00F77444" w:rsidRDefault="00F77444" w:rsidP="00F90109">
            <w:pPr>
              <w:rPr>
                <w:b/>
                <w:noProof/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398612" cy="1000125"/>
                  <wp:effectExtent l="0" t="0" r="0" b="0"/>
                  <wp:docPr id="12" name="Picture 12" descr="C:\Users\lp\AppData\Local\Microsoft\Windows\Temporary Internet Files\Content.IE5\CIBDOBLQ\MP90030957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p\AppData\Local\Microsoft\Windows\Temporary Internet Files\Content.IE5\CIBDOBLQ\MP90030957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612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58A9" w:rsidRPr="00CD0475" w:rsidRDefault="00AA58A9" w:rsidP="00F90109">
            <w:pPr>
              <w:rPr>
                <w:b/>
                <w:noProof/>
                <w:sz w:val="28"/>
                <w:szCs w:val="28"/>
                <w:lang w:val="el-GR"/>
              </w:rPr>
            </w:pPr>
          </w:p>
          <w:p w:rsidR="00AA58A9" w:rsidRPr="00AA58A9" w:rsidRDefault="00572531" w:rsidP="00F90109">
            <w:pPr>
              <w:rPr>
                <w:noProof/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  <w:lang w:val="el-GR"/>
              </w:rPr>
              <w:t>το πρά</w:t>
            </w:r>
            <w:r w:rsidR="00AA58A9">
              <w:rPr>
                <w:noProof/>
                <w:sz w:val="28"/>
                <w:szCs w:val="28"/>
                <w:lang w:val="el-GR"/>
              </w:rPr>
              <w:t>σινο μ</w:t>
            </w:r>
            <w:r w:rsidR="00CA166B">
              <w:rPr>
                <w:noProof/>
                <w:sz w:val="28"/>
                <w:szCs w:val="28"/>
                <w:lang w:val="el-GR"/>
              </w:rPr>
              <w:t>ή</w:t>
            </w:r>
            <w:r w:rsidR="00AA58A9">
              <w:rPr>
                <w:noProof/>
                <w:sz w:val="28"/>
                <w:szCs w:val="28"/>
                <w:lang w:val="el-GR"/>
              </w:rPr>
              <w:t>λο</w:t>
            </w:r>
          </w:p>
          <w:p w:rsidR="00AA58A9" w:rsidRPr="00CD0475" w:rsidRDefault="00AA58A9" w:rsidP="00F90109">
            <w:pPr>
              <w:rPr>
                <w:noProof/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  <w:lang w:val="el-GR"/>
              </w:rPr>
              <w:t>το νόστιμο μ</w:t>
            </w:r>
            <w:r w:rsidR="00CA166B">
              <w:rPr>
                <w:noProof/>
                <w:sz w:val="28"/>
                <w:szCs w:val="28"/>
                <w:lang w:val="el-GR"/>
              </w:rPr>
              <w:t>ή</w:t>
            </w:r>
            <w:r>
              <w:rPr>
                <w:noProof/>
                <w:sz w:val="28"/>
                <w:szCs w:val="28"/>
                <w:lang w:val="el-GR"/>
              </w:rPr>
              <w:t>λο</w:t>
            </w:r>
          </w:p>
          <w:p w:rsidR="001C5D61" w:rsidRPr="006A0B28" w:rsidRDefault="00AA58A9" w:rsidP="00CA166B">
            <w:pPr>
              <w:rPr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  <w:lang w:val="el-GR"/>
              </w:rPr>
              <w:t xml:space="preserve">το </w:t>
            </w:r>
            <w:r w:rsidR="00CA166B">
              <w:rPr>
                <w:noProof/>
                <w:sz w:val="28"/>
                <w:szCs w:val="28"/>
                <w:lang w:val="el-GR"/>
              </w:rPr>
              <w:t xml:space="preserve">κόκκινο </w:t>
            </w:r>
            <w:r>
              <w:rPr>
                <w:noProof/>
                <w:sz w:val="28"/>
                <w:szCs w:val="28"/>
                <w:lang w:val="el-GR"/>
              </w:rPr>
              <w:t>μ</w:t>
            </w:r>
            <w:r w:rsidR="00CA166B">
              <w:rPr>
                <w:noProof/>
                <w:sz w:val="28"/>
                <w:szCs w:val="28"/>
                <w:lang w:val="el-GR"/>
              </w:rPr>
              <w:t>ή</w:t>
            </w:r>
            <w:r>
              <w:rPr>
                <w:noProof/>
                <w:sz w:val="28"/>
                <w:szCs w:val="28"/>
                <w:lang w:val="el-GR"/>
              </w:rPr>
              <w:t>λο</w:t>
            </w:r>
          </w:p>
        </w:tc>
        <w:tc>
          <w:tcPr>
            <w:tcW w:w="2907" w:type="dxa"/>
          </w:tcPr>
          <w:p w:rsidR="00603721" w:rsidRPr="001C4CA8" w:rsidRDefault="00603721" w:rsidP="00F90109">
            <w:pPr>
              <w:rPr>
                <w:b/>
                <w:noProof/>
                <w:sz w:val="28"/>
                <w:szCs w:val="28"/>
                <w:lang w:val="el-GR"/>
              </w:rPr>
            </w:pPr>
          </w:p>
          <w:p w:rsidR="006A0B28" w:rsidRPr="00CD0475" w:rsidRDefault="00AA58A9" w:rsidP="00F90109">
            <w:pPr>
              <w:rPr>
                <w:b/>
                <w:noProof/>
                <w:sz w:val="28"/>
                <w:szCs w:val="28"/>
                <w:lang w:val="el-GR"/>
              </w:rPr>
            </w:pPr>
            <w:r w:rsidRPr="00AA58A9">
              <w:rPr>
                <w:b/>
                <w:noProof/>
                <w:sz w:val="28"/>
                <w:szCs w:val="28"/>
                <w:lang w:val="el-GR"/>
              </w:rPr>
              <w:t xml:space="preserve">το </w:t>
            </w:r>
            <w:r w:rsidR="00572531">
              <w:rPr>
                <w:b/>
                <w:noProof/>
                <w:sz w:val="28"/>
                <w:szCs w:val="28"/>
                <w:lang w:val="el-GR"/>
              </w:rPr>
              <w:t>πρά</w:t>
            </w:r>
            <w:r w:rsidRPr="00AA58A9">
              <w:rPr>
                <w:b/>
                <w:noProof/>
                <w:sz w:val="28"/>
                <w:szCs w:val="28"/>
                <w:lang w:val="el-GR"/>
              </w:rPr>
              <w:t>σινο μ</w:t>
            </w:r>
            <w:r w:rsidR="008B055F">
              <w:rPr>
                <w:b/>
                <w:noProof/>
                <w:sz w:val="28"/>
                <w:szCs w:val="28"/>
                <w:lang w:val="el-GR"/>
              </w:rPr>
              <w:t>ή</w:t>
            </w:r>
            <w:r w:rsidRPr="00AA58A9">
              <w:rPr>
                <w:b/>
                <w:noProof/>
                <w:sz w:val="28"/>
                <w:szCs w:val="28"/>
                <w:lang w:val="el-GR"/>
              </w:rPr>
              <w:t>λο</w:t>
            </w:r>
          </w:p>
          <w:p w:rsidR="00AA58A9" w:rsidRPr="00CD0475" w:rsidRDefault="00FA3075" w:rsidP="00F90109">
            <w:pPr>
              <w:rPr>
                <w:b/>
                <w:noProof/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 wp14:anchorId="03F4D2B6" wp14:editId="62445041">
                  <wp:simplePos x="0" y="0"/>
                  <wp:positionH relativeFrom="column">
                    <wp:posOffset>135894</wp:posOffset>
                  </wp:positionH>
                  <wp:positionV relativeFrom="paragraph">
                    <wp:posOffset>9525</wp:posOffset>
                  </wp:positionV>
                  <wp:extent cx="1102360" cy="1096010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360" cy="1096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A58A9" w:rsidRPr="00CD0475" w:rsidRDefault="00AA58A9" w:rsidP="00F90109">
            <w:pPr>
              <w:rPr>
                <w:b/>
                <w:noProof/>
                <w:sz w:val="28"/>
                <w:szCs w:val="28"/>
                <w:lang w:val="el-GR"/>
              </w:rPr>
            </w:pPr>
          </w:p>
          <w:p w:rsidR="00AA58A9" w:rsidRPr="00CD0475" w:rsidRDefault="00AA58A9" w:rsidP="00F90109">
            <w:pPr>
              <w:rPr>
                <w:b/>
                <w:noProof/>
                <w:sz w:val="28"/>
                <w:szCs w:val="28"/>
                <w:lang w:val="el-GR"/>
              </w:rPr>
            </w:pPr>
          </w:p>
          <w:p w:rsidR="00AA58A9" w:rsidRPr="00CD0475" w:rsidRDefault="00AA58A9" w:rsidP="00F90109">
            <w:pPr>
              <w:rPr>
                <w:b/>
                <w:noProof/>
                <w:sz w:val="28"/>
                <w:szCs w:val="28"/>
                <w:lang w:val="el-GR"/>
              </w:rPr>
            </w:pPr>
          </w:p>
          <w:p w:rsidR="00AA58A9" w:rsidRPr="00CD0475" w:rsidRDefault="00AA58A9" w:rsidP="00F90109">
            <w:pPr>
              <w:rPr>
                <w:b/>
                <w:noProof/>
                <w:sz w:val="28"/>
                <w:szCs w:val="28"/>
                <w:lang w:val="el-GR"/>
              </w:rPr>
            </w:pPr>
          </w:p>
          <w:p w:rsidR="00AA58A9" w:rsidRPr="00AA58A9" w:rsidRDefault="00572531" w:rsidP="00F90109">
            <w:pPr>
              <w:rPr>
                <w:noProof/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  <w:lang w:val="el-GR"/>
              </w:rPr>
              <w:t>το βιολο</w:t>
            </w:r>
            <w:r w:rsidR="00AA58A9">
              <w:rPr>
                <w:noProof/>
                <w:sz w:val="28"/>
                <w:szCs w:val="28"/>
                <w:lang w:val="el-GR"/>
              </w:rPr>
              <w:t>γικό</w:t>
            </w:r>
            <w:r w:rsidR="00AA58A9" w:rsidRPr="00AA58A9">
              <w:rPr>
                <w:noProof/>
                <w:sz w:val="28"/>
                <w:szCs w:val="28"/>
                <w:lang w:val="el-GR"/>
              </w:rPr>
              <w:t xml:space="preserve"> </w:t>
            </w:r>
            <w:r w:rsidR="00AA58A9">
              <w:rPr>
                <w:noProof/>
                <w:sz w:val="28"/>
                <w:szCs w:val="28"/>
                <w:lang w:val="el-GR"/>
              </w:rPr>
              <w:t>μ</w:t>
            </w:r>
            <w:r w:rsidR="00CA166B">
              <w:rPr>
                <w:noProof/>
                <w:sz w:val="28"/>
                <w:szCs w:val="28"/>
                <w:lang w:val="el-GR"/>
              </w:rPr>
              <w:t>ή</w:t>
            </w:r>
            <w:r w:rsidR="00AA58A9">
              <w:rPr>
                <w:noProof/>
                <w:sz w:val="28"/>
                <w:szCs w:val="28"/>
                <w:lang w:val="el-GR"/>
              </w:rPr>
              <w:t>λο</w:t>
            </w:r>
          </w:p>
          <w:p w:rsidR="00AA58A9" w:rsidRPr="00AA58A9" w:rsidRDefault="00AA58A9" w:rsidP="00F90109">
            <w:pPr>
              <w:rPr>
                <w:noProof/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  <w:lang w:val="el-GR"/>
              </w:rPr>
              <w:t>το νόστιμο μ</w:t>
            </w:r>
            <w:r w:rsidR="00CA166B">
              <w:rPr>
                <w:noProof/>
                <w:sz w:val="28"/>
                <w:szCs w:val="28"/>
                <w:lang w:val="el-GR"/>
              </w:rPr>
              <w:t>ή</w:t>
            </w:r>
            <w:r>
              <w:rPr>
                <w:noProof/>
                <w:sz w:val="28"/>
                <w:szCs w:val="28"/>
                <w:lang w:val="el-GR"/>
              </w:rPr>
              <w:t>λο</w:t>
            </w:r>
          </w:p>
          <w:p w:rsidR="001C5D61" w:rsidRPr="006A0B28" w:rsidRDefault="00AA58A9" w:rsidP="00CA166B">
            <w:pPr>
              <w:rPr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  <w:lang w:val="el-GR"/>
              </w:rPr>
              <w:t xml:space="preserve">το </w:t>
            </w:r>
            <w:r w:rsidR="00CA166B">
              <w:rPr>
                <w:noProof/>
                <w:sz w:val="28"/>
                <w:szCs w:val="28"/>
                <w:lang w:val="el-GR"/>
              </w:rPr>
              <w:t xml:space="preserve">κόκκινο </w:t>
            </w:r>
            <w:r>
              <w:rPr>
                <w:noProof/>
                <w:sz w:val="28"/>
                <w:szCs w:val="28"/>
                <w:lang w:val="el-GR"/>
              </w:rPr>
              <w:t>μ</w:t>
            </w:r>
            <w:r w:rsidR="00CA166B">
              <w:rPr>
                <w:noProof/>
                <w:sz w:val="28"/>
                <w:szCs w:val="28"/>
                <w:lang w:val="el-GR"/>
              </w:rPr>
              <w:t>ή</w:t>
            </w:r>
            <w:r>
              <w:rPr>
                <w:noProof/>
                <w:sz w:val="28"/>
                <w:szCs w:val="28"/>
                <w:lang w:val="el-GR"/>
              </w:rPr>
              <w:t>λο</w:t>
            </w:r>
          </w:p>
        </w:tc>
      </w:tr>
      <w:tr w:rsidR="001C5D61" w:rsidRPr="00F77444" w:rsidTr="00C23B4F">
        <w:trPr>
          <w:trHeight w:val="3685"/>
        </w:trPr>
        <w:tc>
          <w:tcPr>
            <w:tcW w:w="2906" w:type="dxa"/>
          </w:tcPr>
          <w:p w:rsidR="00603721" w:rsidRPr="001C4CA8" w:rsidRDefault="00603721" w:rsidP="00F90109">
            <w:pPr>
              <w:rPr>
                <w:b/>
                <w:sz w:val="28"/>
                <w:szCs w:val="28"/>
                <w:lang w:val="el-GR"/>
              </w:rPr>
            </w:pPr>
          </w:p>
          <w:p w:rsidR="001C5D61" w:rsidRPr="0003526C" w:rsidRDefault="00F90109" w:rsidP="00F90109">
            <w:pPr>
              <w:rPr>
                <w:b/>
                <w:sz w:val="28"/>
                <w:szCs w:val="28"/>
                <w:lang w:val="el-GR"/>
              </w:rPr>
            </w:pPr>
            <w:r w:rsidRPr="0003526C">
              <w:rPr>
                <w:b/>
                <w:sz w:val="28"/>
                <w:szCs w:val="28"/>
                <w:lang w:val="el-GR"/>
              </w:rPr>
              <w:t>το ζουμερό πορτοκάλι</w:t>
            </w:r>
          </w:p>
          <w:p w:rsidR="00F90109" w:rsidRDefault="00572531" w:rsidP="00F90109">
            <w:pPr>
              <w:rPr>
                <w:sz w:val="28"/>
                <w:szCs w:val="28"/>
                <w:lang w:val="el-GR"/>
              </w:rPr>
            </w:pPr>
            <w:r w:rsidRPr="0003526C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 wp14:anchorId="7456CB5F" wp14:editId="40C4F2B9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102870</wp:posOffset>
                  </wp:positionV>
                  <wp:extent cx="1600200" cy="1066800"/>
                  <wp:effectExtent l="0" t="0" r="0" b="0"/>
                  <wp:wrapNone/>
                  <wp:docPr id="5" name="Picture 5" descr="C:\Users\lp\AppData\Local\Microsoft\Windows\Temporary Internet Files\Content.IE5\N216VERU\MP900401812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p\AppData\Local\Microsoft\Windows\Temporary Internet Files\Content.IE5\N216VERU\MP900401812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90109" w:rsidRDefault="00F90109" w:rsidP="00F90109">
            <w:pPr>
              <w:rPr>
                <w:sz w:val="28"/>
                <w:szCs w:val="28"/>
                <w:lang w:val="el-GR"/>
              </w:rPr>
            </w:pPr>
          </w:p>
          <w:p w:rsidR="00F90109" w:rsidRDefault="00F90109" w:rsidP="00F90109">
            <w:pPr>
              <w:rPr>
                <w:sz w:val="28"/>
                <w:szCs w:val="28"/>
                <w:lang w:val="el-GR"/>
              </w:rPr>
            </w:pPr>
          </w:p>
          <w:p w:rsidR="00F90109" w:rsidRDefault="00F90109" w:rsidP="00F90109">
            <w:pPr>
              <w:rPr>
                <w:sz w:val="28"/>
                <w:szCs w:val="28"/>
                <w:lang w:val="el-GR"/>
              </w:rPr>
            </w:pPr>
          </w:p>
          <w:p w:rsidR="00F90109" w:rsidRDefault="00F90109" w:rsidP="00F90109">
            <w:pPr>
              <w:rPr>
                <w:sz w:val="28"/>
                <w:szCs w:val="28"/>
                <w:lang w:val="el-GR"/>
              </w:rPr>
            </w:pPr>
          </w:p>
          <w:p w:rsidR="00F90109" w:rsidRDefault="00F90109" w:rsidP="00F90109">
            <w:pPr>
              <w:rPr>
                <w:sz w:val="28"/>
                <w:szCs w:val="28"/>
                <w:lang w:val="el-GR"/>
              </w:rPr>
            </w:pPr>
          </w:p>
          <w:p w:rsidR="00F90109" w:rsidRDefault="00F90109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νόστιμο πορτοκάλι</w:t>
            </w:r>
          </w:p>
          <w:p w:rsidR="00F90109" w:rsidRDefault="00F90109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άγουρο πορτοκάλι</w:t>
            </w:r>
          </w:p>
          <w:p w:rsidR="00F90109" w:rsidRPr="006A0B28" w:rsidRDefault="00F90109" w:rsidP="00603721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γλυκό πορτοκάλι</w:t>
            </w:r>
          </w:p>
        </w:tc>
        <w:tc>
          <w:tcPr>
            <w:tcW w:w="2906" w:type="dxa"/>
          </w:tcPr>
          <w:p w:rsidR="00603721" w:rsidRPr="001C4CA8" w:rsidRDefault="00603721" w:rsidP="00F90109">
            <w:pPr>
              <w:rPr>
                <w:b/>
                <w:sz w:val="28"/>
                <w:szCs w:val="28"/>
                <w:lang w:val="el-GR"/>
              </w:rPr>
            </w:pPr>
          </w:p>
          <w:p w:rsidR="001C5D61" w:rsidRPr="0003526C" w:rsidRDefault="00F90109" w:rsidP="00F90109">
            <w:pPr>
              <w:rPr>
                <w:b/>
                <w:sz w:val="28"/>
                <w:szCs w:val="28"/>
                <w:lang w:val="el-GR"/>
              </w:rPr>
            </w:pPr>
            <w:r w:rsidRPr="0003526C">
              <w:rPr>
                <w:b/>
                <w:sz w:val="28"/>
                <w:szCs w:val="28"/>
                <w:lang w:val="el-GR"/>
              </w:rPr>
              <w:t>το νόστιμο πορτοκάλι</w:t>
            </w:r>
          </w:p>
          <w:p w:rsidR="00F90109" w:rsidRDefault="00DC1EB5" w:rsidP="00F90109">
            <w:pPr>
              <w:rPr>
                <w:sz w:val="28"/>
                <w:szCs w:val="28"/>
                <w:lang w:val="el-GR"/>
              </w:rPr>
            </w:pPr>
            <w:r w:rsidRPr="0003526C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 wp14:anchorId="5EA07CBF" wp14:editId="4DDE878C">
                  <wp:simplePos x="0" y="0"/>
                  <wp:positionH relativeFrom="column">
                    <wp:posOffset>210185</wp:posOffset>
                  </wp:positionH>
                  <wp:positionV relativeFrom="paragraph">
                    <wp:posOffset>102870</wp:posOffset>
                  </wp:positionV>
                  <wp:extent cx="1171575" cy="1171575"/>
                  <wp:effectExtent l="0" t="0" r="9525" b="9525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90109" w:rsidRDefault="00F90109" w:rsidP="00F90109">
            <w:pPr>
              <w:rPr>
                <w:sz w:val="28"/>
                <w:szCs w:val="28"/>
                <w:lang w:val="el-GR"/>
              </w:rPr>
            </w:pPr>
          </w:p>
          <w:p w:rsidR="00F90109" w:rsidRDefault="00F90109" w:rsidP="00F90109">
            <w:pPr>
              <w:rPr>
                <w:sz w:val="28"/>
                <w:szCs w:val="28"/>
                <w:lang w:val="el-GR"/>
              </w:rPr>
            </w:pPr>
          </w:p>
          <w:p w:rsidR="00F90109" w:rsidRDefault="00F90109" w:rsidP="00F90109">
            <w:pPr>
              <w:rPr>
                <w:sz w:val="28"/>
                <w:szCs w:val="28"/>
                <w:lang w:val="el-GR"/>
              </w:rPr>
            </w:pPr>
          </w:p>
          <w:p w:rsidR="00F90109" w:rsidRDefault="00F90109" w:rsidP="00F90109">
            <w:pPr>
              <w:rPr>
                <w:sz w:val="28"/>
                <w:szCs w:val="28"/>
                <w:lang w:val="el-GR"/>
              </w:rPr>
            </w:pPr>
          </w:p>
          <w:p w:rsidR="00F90109" w:rsidRDefault="00F90109" w:rsidP="00F90109">
            <w:pPr>
              <w:rPr>
                <w:sz w:val="28"/>
                <w:szCs w:val="28"/>
                <w:lang w:val="el-GR"/>
              </w:rPr>
            </w:pPr>
          </w:p>
          <w:p w:rsidR="00F90109" w:rsidRDefault="00F90109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ζουμερό πορτοκάλι</w:t>
            </w:r>
          </w:p>
          <w:p w:rsidR="00F90109" w:rsidRDefault="00F90109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άγουρο πορτοκάλι</w:t>
            </w:r>
          </w:p>
          <w:p w:rsidR="00F90109" w:rsidRPr="006A0B28" w:rsidRDefault="00F90109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γλυκό πορτοκάλι</w:t>
            </w:r>
          </w:p>
        </w:tc>
        <w:tc>
          <w:tcPr>
            <w:tcW w:w="2906" w:type="dxa"/>
          </w:tcPr>
          <w:p w:rsidR="00603721" w:rsidRPr="001C4CA8" w:rsidRDefault="00603721" w:rsidP="00F90109">
            <w:pPr>
              <w:rPr>
                <w:b/>
                <w:sz w:val="28"/>
                <w:szCs w:val="28"/>
                <w:lang w:val="el-GR"/>
              </w:rPr>
            </w:pPr>
          </w:p>
          <w:p w:rsidR="001C5D61" w:rsidRPr="0003526C" w:rsidRDefault="00F90109" w:rsidP="00F90109">
            <w:pPr>
              <w:rPr>
                <w:b/>
                <w:sz w:val="28"/>
                <w:szCs w:val="28"/>
                <w:lang w:val="el-GR"/>
              </w:rPr>
            </w:pPr>
            <w:r w:rsidRPr="0003526C">
              <w:rPr>
                <w:b/>
                <w:sz w:val="28"/>
                <w:szCs w:val="28"/>
                <w:lang w:val="el-GR"/>
              </w:rPr>
              <w:t>το άγουρο πορτοκάλι</w:t>
            </w:r>
          </w:p>
          <w:p w:rsidR="00F90109" w:rsidRDefault="00C23B4F" w:rsidP="00F90109">
            <w:pPr>
              <w:rPr>
                <w:sz w:val="28"/>
                <w:szCs w:val="28"/>
                <w:lang w:val="el-GR"/>
              </w:rPr>
            </w:pPr>
            <w:r w:rsidRPr="0003526C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 wp14:anchorId="11DCBF99" wp14:editId="5CAF04F5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102870</wp:posOffset>
                  </wp:positionV>
                  <wp:extent cx="1609725" cy="1066800"/>
                  <wp:effectExtent l="0" t="0" r="9525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90109" w:rsidRDefault="00F90109" w:rsidP="00F90109">
            <w:pPr>
              <w:rPr>
                <w:sz w:val="28"/>
                <w:szCs w:val="28"/>
                <w:lang w:val="el-GR"/>
              </w:rPr>
            </w:pPr>
          </w:p>
          <w:p w:rsidR="00F90109" w:rsidRDefault="00F90109" w:rsidP="00F90109">
            <w:pPr>
              <w:rPr>
                <w:sz w:val="28"/>
                <w:szCs w:val="28"/>
                <w:lang w:val="el-GR"/>
              </w:rPr>
            </w:pPr>
          </w:p>
          <w:p w:rsidR="00F90109" w:rsidRDefault="00F90109" w:rsidP="00F90109">
            <w:pPr>
              <w:rPr>
                <w:sz w:val="28"/>
                <w:szCs w:val="28"/>
                <w:lang w:val="el-GR"/>
              </w:rPr>
            </w:pPr>
          </w:p>
          <w:p w:rsidR="00F90109" w:rsidRDefault="00F90109" w:rsidP="00F90109">
            <w:pPr>
              <w:rPr>
                <w:sz w:val="28"/>
                <w:szCs w:val="28"/>
                <w:lang w:val="el-GR"/>
              </w:rPr>
            </w:pPr>
          </w:p>
          <w:p w:rsidR="00F90109" w:rsidRDefault="00F90109" w:rsidP="00F90109">
            <w:pPr>
              <w:rPr>
                <w:sz w:val="28"/>
                <w:szCs w:val="28"/>
                <w:lang w:val="el-GR"/>
              </w:rPr>
            </w:pPr>
          </w:p>
          <w:p w:rsidR="00F90109" w:rsidRDefault="00F90109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ζουμερό πορτοκάλι</w:t>
            </w:r>
          </w:p>
          <w:p w:rsidR="00F90109" w:rsidRDefault="00F90109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γλυκό πορτοκάλι</w:t>
            </w:r>
          </w:p>
          <w:p w:rsidR="00F90109" w:rsidRPr="006A0B28" w:rsidRDefault="00F90109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νόστιμο πορτοκάλι</w:t>
            </w:r>
          </w:p>
        </w:tc>
        <w:tc>
          <w:tcPr>
            <w:tcW w:w="2907" w:type="dxa"/>
          </w:tcPr>
          <w:p w:rsidR="00603721" w:rsidRPr="001C4CA8" w:rsidRDefault="00603721" w:rsidP="00F90109">
            <w:pPr>
              <w:rPr>
                <w:b/>
                <w:sz w:val="28"/>
                <w:szCs w:val="28"/>
                <w:lang w:val="el-GR"/>
              </w:rPr>
            </w:pPr>
          </w:p>
          <w:p w:rsidR="001C5D61" w:rsidRPr="0003526C" w:rsidRDefault="00F90109" w:rsidP="00F90109">
            <w:pPr>
              <w:rPr>
                <w:b/>
                <w:sz w:val="28"/>
                <w:szCs w:val="28"/>
                <w:lang w:val="el-GR"/>
              </w:rPr>
            </w:pPr>
            <w:r w:rsidRPr="0003526C">
              <w:rPr>
                <w:b/>
                <w:sz w:val="28"/>
                <w:szCs w:val="28"/>
                <w:lang w:val="el-GR"/>
              </w:rPr>
              <w:t>το γλυκό πορτοκάλι</w:t>
            </w:r>
          </w:p>
          <w:p w:rsidR="00F90109" w:rsidRDefault="00C23B4F" w:rsidP="00F90109">
            <w:pPr>
              <w:rPr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9504" behindDoc="0" locked="0" layoutInCell="1" allowOverlap="1" wp14:anchorId="285ADDC5" wp14:editId="40FA9FB7">
                  <wp:simplePos x="0" y="0"/>
                  <wp:positionH relativeFrom="column">
                    <wp:posOffset>211455</wp:posOffset>
                  </wp:positionH>
                  <wp:positionV relativeFrom="paragraph">
                    <wp:posOffset>124460</wp:posOffset>
                  </wp:positionV>
                  <wp:extent cx="1352550" cy="1248410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24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90109" w:rsidRDefault="00F90109" w:rsidP="00F90109">
            <w:pPr>
              <w:rPr>
                <w:sz w:val="28"/>
                <w:szCs w:val="28"/>
                <w:lang w:val="el-GR"/>
              </w:rPr>
            </w:pPr>
          </w:p>
          <w:p w:rsidR="00F90109" w:rsidRDefault="00F90109" w:rsidP="00F90109">
            <w:pPr>
              <w:rPr>
                <w:sz w:val="28"/>
                <w:szCs w:val="28"/>
                <w:lang w:val="el-GR"/>
              </w:rPr>
            </w:pPr>
          </w:p>
          <w:p w:rsidR="00F90109" w:rsidRDefault="00F90109" w:rsidP="00F90109">
            <w:pPr>
              <w:rPr>
                <w:sz w:val="28"/>
                <w:szCs w:val="28"/>
                <w:lang w:val="el-GR"/>
              </w:rPr>
            </w:pPr>
          </w:p>
          <w:p w:rsidR="00F90109" w:rsidRDefault="00F90109" w:rsidP="00F90109">
            <w:pPr>
              <w:rPr>
                <w:sz w:val="28"/>
                <w:szCs w:val="28"/>
                <w:lang w:val="el-GR"/>
              </w:rPr>
            </w:pPr>
          </w:p>
          <w:p w:rsidR="00F90109" w:rsidRDefault="00F90109" w:rsidP="00F90109">
            <w:pPr>
              <w:rPr>
                <w:sz w:val="28"/>
                <w:szCs w:val="28"/>
                <w:lang w:val="el-GR"/>
              </w:rPr>
            </w:pPr>
          </w:p>
          <w:p w:rsidR="00F90109" w:rsidRDefault="00F90109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ζουμερό πορτοκάλι</w:t>
            </w:r>
          </w:p>
          <w:p w:rsidR="00F90109" w:rsidRDefault="00F90109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άγουρο πορτοκάλι</w:t>
            </w:r>
          </w:p>
          <w:p w:rsidR="00F90109" w:rsidRPr="006A0B28" w:rsidRDefault="00F90109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νόστιμο πορτοκάλι</w:t>
            </w:r>
          </w:p>
        </w:tc>
      </w:tr>
      <w:tr w:rsidR="00603721" w:rsidRPr="00F77444" w:rsidTr="00C23B4F">
        <w:trPr>
          <w:trHeight w:val="3685"/>
        </w:trPr>
        <w:tc>
          <w:tcPr>
            <w:tcW w:w="2906" w:type="dxa"/>
          </w:tcPr>
          <w:p w:rsidR="00603721" w:rsidRPr="001C4CA8" w:rsidRDefault="00603721" w:rsidP="00603721">
            <w:pPr>
              <w:rPr>
                <w:b/>
                <w:sz w:val="28"/>
                <w:szCs w:val="28"/>
                <w:lang w:val="el-GR"/>
              </w:rPr>
            </w:pPr>
          </w:p>
          <w:p w:rsidR="00603721" w:rsidRPr="001C4CA8" w:rsidRDefault="00603721" w:rsidP="00603721">
            <w:pPr>
              <w:rPr>
                <w:b/>
                <w:sz w:val="28"/>
                <w:szCs w:val="28"/>
                <w:lang w:val="el-GR"/>
              </w:rPr>
            </w:pPr>
            <w:r>
              <w:rPr>
                <w:b/>
                <w:sz w:val="28"/>
                <w:szCs w:val="28"/>
                <w:lang w:val="el-GR"/>
              </w:rPr>
              <w:t xml:space="preserve">οι </w:t>
            </w:r>
            <w:r w:rsidRPr="0003526C">
              <w:rPr>
                <w:b/>
                <w:sz w:val="28"/>
                <w:szCs w:val="28"/>
                <w:lang w:val="el-GR"/>
              </w:rPr>
              <w:t>γλυκές μπανάνες</w:t>
            </w:r>
          </w:p>
          <w:p w:rsidR="00603721" w:rsidRPr="001C4CA8" w:rsidRDefault="00C23B4F" w:rsidP="00603721">
            <w:pPr>
              <w:rPr>
                <w:b/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 wp14:anchorId="5D52856E" wp14:editId="41D5B689">
                  <wp:simplePos x="0" y="0"/>
                  <wp:positionH relativeFrom="column">
                    <wp:posOffset>346710</wp:posOffset>
                  </wp:positionH>
                  <wp:positionV relativeFrom="paragraph">
                    <wp:posOffset>31115</wp:posOffset>
                  </wp:positionV>
                  <wp:extent cx="962025" cy="1029335"/>
                  <wp:effectExtent l="0" t="0" r="9525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29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03721" w:rsidRPr="001C4CA8" w:rsidRDefault="00603721" w:rsidP="00603721">
            <w:pPr>
              <w:rPr>
                <w:b/>
                <w:sz w:val="28"/>
                <w:szCs w:val="28"/>
                <w:lang w:val="el-GR"/>
              </w:rPr>
            </w:pPr>
          </w:p>
          <w:p w:rsidR="00603721" w:rsidRPr="001C4CA8" w:rsidRDefault="00603721" w:rsidP="00603721">
            <w:pPr>
              <w:rPr>
                <w:b/>
                <w:sz w:val="28"/>
                <w:szCs w:val="28"/>
                <w:lang w:val="el-GR"/>
              </w:rPr>
            </w:pPr>
          </w:p>
          <w:p w:rsidR="00603721" w:rsidRPr="001C4CA8" w:rsidRDefault="00603721" w:rsidP="00603721">
            <w:pPr>
              <w:rPr>
                <w:b/>
                <w:sz w:val="28"/>
                <w:szCs w:val="28"/>
                <w:lang w:val="el-GR"/>
              </w:rPr>
            </w:pPr>
          </w:p>
          <w:p w:rsidR="00603721" w:rsidRPr="001C4CA8" w:rsidRDefault="00603721" w:rsidP="00603721">
            <w:pPr>
              <w:rPr>
                <w:b/>
                <w:sz w:val="28"/>
                <w:szCs w:val="28"/>
                <w:lang w:val="el-GR"/>
              </w:rPr>
            </w:pPr>
          </w:p>
          <w:p w:rsidR="00603721" w:rsidRDefault="00603721" w:rsidP="00603721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οι  βιολογικές μπανάνες</w:t>
            </w:r>
          </w:p>
          <w:p w:rsidR="00603721" w:rsidRDefault="00603721" w:rsidP="00603721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οι άγουρες μπανάνες</w:t>
            </w:r>
          </w:p>
          <w:p w:rsidR="00603721" w:rsidRPr="0003526C" w:rsidRDefault="00603721" w:rsidP="00603721">
            <w:pPr>
              <w:rPr>
                <w:b/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οι ώριμες μπανάνες</w:t>
            </w:r>
          </w:p>
        </w:tc>
        <w:tc>
          <w:tcPr>
            <w:tcW w:w="2906" w:type="dxa"/>
          </w:tcPr>
          <w:p w:rsidR="00603721" w:rsidRPr="001C4CA8" w:rsidRDefault="00603721" w:rsidP="00603721">
            <w:pPr>
              <w:rPr>
                <w:b/>
                <w:sz w:val="28"/>
                <w:szCs w:val="28"/>
                <w:lang w:val="el-GR"/>
              </w:rPr>
            </w:pPr>
          </w:p>
          <w:p w:rsidR="00603721" w:rsidRPr="00C23B4F" w:rsidRDefault="00C23B4F" w:rsidP="00603721">
            <w:pPr>
              <w:rPr>
                <w:sz w:val="28"/>
                <w:szCs w:val="28"/>
                <w:lang w:val="el-GR"/>
              </w:rPr>
            </w:pPr>
            <w:r w:rsidRPr="0003526C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15584" behindDoc="0" locked="0" layoutInCell="1" allowOverlap="1" wp14:anchorId="41D08C7E" wp14:editId="78AAA6E5">
                  <wp:simplePos x="0" y="0"/>
                  <wp:positionH relativeFrom="column">
                    <wp:posOffset>282575</wp:posOffset>
                  </wp:positionH>
                  <wp:positionV relativeFrom="paragraph">
                    <wp:posOffset>339725</wp:posOffset>
                  </wp:positionV>
                  <wp:extent cx="1323975" cy="1163320"/>
                  <wp:effectExtent l="0" t="0" r="9525" b="0"/>
                  <wp:wrapNone/>
                  <wp:docPr id="25" name="Picture 25" descr="C:\Users\lp\AppData\Local\Microsoft\Windows\Temporary Internet Files\Content.IE5\N216VERU\MC900155064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lp\AppData\Local\Microsoft\Windows\Temporary Internet Files\Content.IE5\N216VERU\MC900155064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163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03721">
              <w:rPr>
                <w:b/>
                <w:sz w:val="28"/>
                <w:szCs w:val="28"/>
                <w:lang w:val="el-GR"/>
              </w:rPr>
              <w:t>οι</w:t>
            </w:r>
            <w:r w:rsidR="00603721" w:rsidRPr="0003526C">
              <w:rPr>
                <w:b/>
                <w:sz w:val="28"/>
                <w:szCs w:val="28"/>
                <w:lang w:val="el-GR"/>
              </w:rPr>
              <w:t xml:space="preserve"> βιολογικές μπανάνες</w:t>
            </w:r>
          </w:p>
          <w:p w:rsidR="00603721" w:rsidRPr="00C23B4F" w:rsidRDefault="00603721" w:rsidP="00603721">
            <w:pPr>
              <w:rPr>
                <w:b/>
                <w:noProof/>
                <w:sz w:val="28"/>
                <w:szCs w:val="28"/>
                <w:lang w:val="el-GR" w:eastAsia="de-AT"/>
              </w:rPr>
            </w:pPr>
          </w:p>
          <w:p w:rsidR="00603721" w:rsidRPr="00C23B4F" w:rsidRDefault="00603721" w:rsidP="00603721">
            <w:pPr>
              <w:rPr>
                <w:sz w:val="28"/>
                <w:szCs w:val="28"/>
                <w:lang w:val="el-GR"/>
              </w:rPr>
            </w:pPr>
          </w:p>
          <w:p w:rsidR="00603721" w:rsidRPr="00C23B4F" w:rsidRDefault="00603721" w:rsidP="00603721">
            <w:pPr>
              <w:rPr>
                <w:sz w:val="28"/>
                <w:szCs w:val="28"/>
                <w:lang w:val="el-GR"/>
              </w:rPr>
            </w:pPr>
          </w:p>
          <w:p w:rsidR="00603721" w:rsidRPr="00C23B4F" w:rsidRDefault="00603721" w:rsidP="00603721">
            <w:pPr>
              <w:rPr>
                <w:sz w:val="28"/>
                <w:szCs w:val="28"/>
                <w:lang w:val="el-GR"/>
              </w:rPr>
            </w:pPr>
          </w:p>
          <w:p w:rsidR="00C23B4F" w:rsidRPr="00C23B4F" w:rsidRDefault="00C23B4F" w:rsidP="00603721">
            <w:pPr>
              <w:rPr>
                <w:sz w:val="28"/>
                <w:szCs w:val="28"/>
                <w:lang w:val="el-GR"/>
              </w:rPr>
            </w:pPr>
          </w:p>
          <w:p w:rsidR="00603721" w:rsidRDefault="00603721" w:rsidP="00603721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οι γλυκές μπανάνες</w:t>
            </w:r>
          </w:p>
          <w:p w:rsidR="00603721" w:rsidRDefault="00603721" w:rsidP="00603721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οι άγουρες μπανάνες</w:t>
            </w:r>
          </w:p>
          <w:p w:rsidR="00603721" w:rsidRPr="0003526C" w:rsidRDefault="00603721" w:rsidP="00603721">
            <w:pPr>
              <w:rPr>
                <w:b/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οι ώριμες μπανάνες</w:t>
            </w:r>
          </w:p>
        </w:tc>
        <w:tc>
          <w:tcPr>
            <w:tcW w:w="2906" w:type="dxa"/>
          </w:tcPr>
          <w:p w:rsidR="00603721" w:rsidRPr="001C4CA8" w:rsidRDefault="00603721" w:rsidP="00603721">
            <w:pPr>
              <w:rPr>
                <w:b/>
                <w:sz w:val="28"/>
                <w:szCs w:val="28"/>
                <w:lang w:val="el-GR"/>
              </w:rPr>
            </w:pPr>
          </w:p>
          <w:p w:rsidR="00603721" w:rsidRPr="0003526C" w:rsidRDefault="00603721" w:rsidP="00603721">
            <w:pPr>
              <w:rPr>
                <w:b/>
                <w:sz w:val="28"/>
                <w:szCs w:val="28"/>
                <w:lang w:val="el-GR"/>
              </w:rPr>
            </w:pPr>
            <w:r>
              <w:rPr>
                <w:b/>
                <w:sz w:val="28"/>
                <w:szCs w:val="28"/>
                <w:lang w:val="el-GR"/>
              </w:rPr>
              <w:t>οι</w:t>
            </w:r>
            <w:r w:rsidRPr="0003526C">
              <w:rPr>
                <w:b/>
                <w:sz w:val="28"/>
                <w:szCs w:val="28"/>
                <w:lang w:val="el-GR"/>
              </w:rPr>
              <w:t xml:space="preserve"> άγουρες μπανάνες</w:t>
            </w:r>
          </w:p>
          <w:p w:rsidR="00603721" w:rsidRPr="00603721" w:rsidRDefault="00FA3075" w:rsidP="00603721">
            <w:pPr>
              <w:rPr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0" locked="0" layoutInCell="1" allowOverlap="1" wp14:anchorId="3B85A371" wp14:editId="10DC08F6">
                  <wp:simplePos x="0" y="0"/>
                  <wp:positionH relativeFrom="column">
                    <wp:posOffset>274955</wp:posOffset>
                  </wp:positionH>
                  <wp:positionV relativeFrom="paragraph">
                    <wp:posOffset>97155</wp:posOffset>
                  </wp:positionV>
                  <wp:extent cx="1052830" cy="996950"/>
                  <wp:effectExtent l="0" t="0" r="0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830" cy="99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03721" w:rsidRPr="00603721" w:rsidRDefault="00603721" w:rsidP="00603721">
            <w:pPr>
              <w:rPr>
                <w:sz w:val="28"/>
                <w:szCs w:val="28"/>
                <w:lang w:val="el-GR"/>
              </w:rPr>
            </w:pPr>
          </w:p>
          <w:p w:rsidR="00603721" w:rsidRPr="00603721" w:rsidRDefault="00603721" w:rsidP="00603721">
            <w:pPr>
              <w:rPr>
                <w:sz w:val="28"/>
                <w:szCs w:val="28"/>
                <w:lang w:val="el-GR"/>
              </w:rPr>
            </w:pPr>
          </w:p>
          <w:p w:rsidR="00603721" w:rsidRPr="00603721" w:rsidRDefault="00603721" w:rsidP="00603721">
            <w:pPr>
              <w:rPr>
                <w:sz w:val="28"/>
                <w:szCs w:val="28"/>
                <w:lang w:val="el-GR"/>
              </w:rPr>
            </w:pPr>
          </w:p>
          <w:p w:rsidR="00603721" w:rsidRPr="00603721" w:rsidRDefault="00603721" w:rsidP="00603721">
            <w:pPr>
              <w:rPr>
                <w:sz w:val="28"/>
                <w:szCs w:val="28"/>
                <w:lang w:val="el-GR"/>
              </w:rPr>
            </w:pPr>
          </w:p>
          <w:p w:rsidR="00603721" w:rsidRDefault="00603721" w:rsidP="00603721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οι γλυκές μπανάνες</w:t>
            </w:r>
          </w:p>
          <w:p w:rsidR="00603721" w:rsidRDefault="00603721" w:rsidP="00603721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οι βιολογικές μπανάνες</w:t>
            </w:r>
          </w:p>
          <w:p w:rsidR="00603721" w:rsidRPr="001C4CA8" w:rsidRDefault="00603721" w:rsidP="00C23B4F">
            <w:pPr>
              <w:rPr>
                <w:b/>
                <w:noProof/>
                <w:sz w:val="28"/>
                <w:szCs w:val="28"/>
                <w:lang w:val="el-GR" w:eastAsia="de-AT"/>
              </w:rPr>
            </w:pPr>
            <w:r>
              <w:rPr>
                <w:sz w:val="28"/>
                <w:szCs w:val="28"/>
                <w:lang w:val="el-GR"/>
              </w:rPr>
              <w:t>οι ώριμες μπανάνες</w:t>
            </w:r>
          </w:p>
        </w:tc>
        <w:tc>
          <w:tcPr>
            <w:tcW w:w="2907" w:type="dxa"/>
          </w:tcPr>
          <w:p w:rsidR="00603721" w:rsidRPr="001C4CA8" w:rsidRDefault="00603721" w:rsidP="00603721">
            <w:pPr>
              <w:rPr>
                <w:b/>
                <w:sz w:val="28"/>
                <w:szCs w:val="28"/>
                <w:lang w:val="el-GR"/>
              </w:rPr>
            </w:pPr>
          </w:p>
          <w:p w:rsidR="00603721" w:rsidRPr="00603721" w:rsidRDefault="00603721" w:rsidP="00603721">
            <w:pPr>
              <w:rPr>
                <w:sz w:val="28"/>
                <w:szCs w:val="28"/>
                <w:lang w:val="el-GR"/>
              </w:rPr>
            </w:pPr>
            <w:r>
              <w:rPr>
                <w:b/>
                <w:sz w:val="28"/>
                <w:szCs w:val="28"/>
                <w:lang w:val="el-GR"/>
              </w:rPr>
              <w:t>οι</w:t>
            </w:r>
            <w:r w:rsidRPr="0003526C">
              <w:rPr>
                <w:b/>
                <w:sz w:val="28"/>
                <w:szCs w:val="28"/>
                <w:lang w:val="el-GR"/>
              </w:rPr>
              <w:t xml:space="preserve"> ώριμες μπανάνες</w:t>
            </w:r>
            <w:r>
              <w:rPr>
                <w:sz w:val="28"/>
                <w:szCs w:val="28"/>
                <w:lang w:val="el-GR"/>
              </w:rPr>
              <w:t xml:space="preserve"> </w:t>
            </w:r>
          </w:p>
          <w:p w:rsidR="00603721" w:rsidRPr="00603721" w:rsidRDefault="00603721" w:rsidP="00603721">
            <w:pPr>
              <w:rPr>
                <w:sz w:val="28"/>
                <w:szCs w:val="28"/>
                <w:lang w:val="el-GR"/>
              </w:rPr>
            </w:pPr>
            <w:r w:rsidRPr="0003526C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0" locked="0" layoutInCell="1" allowOverlap="1" wp14:anchorId="595F3B70" wp14:editId="35782502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49530</wp:posOffset>
                  </wp:positionV>
                  <wp:extent cx="955675" cy="1045845"/>
                  <wp:effectExtent l="0" t="0" r="0" b="1905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675" cy="1045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03721" w:rsidRPr="00603721" w:rsidRDefault="00603721" w:rsidP="00603721">
            <w:pPr>
              <w:rPr>
                <w:sz w:val="28"/>
                <w:szCs w:val="28"/>
                <w:lang w:val="el-GR"/>
              </w:rPr>
            </w:pPr>
          </w:p>
          <w:p w:rsidR="00603721" w:rsidRPr="00603721" w:rsidRDefault="00603721" w:rsidP="00603721">
            <w:pPr>
              <w:rPr>
                <w:sz w:val="28"/>
                <w:szCs w:val="28"/>
                <w:lang w:val="el-GR"/>
              </w:rPr>
            </w:pPr>
          </w:p>
          <w:p w:rsidR="00603721" w:rsidRPr="00603721" w:rsidRDefault="00603721" w:rsidP="00603721">
            <w:pPr>
              <w:rPr>
                <w:sz w:val="28"/>
                <w:szCs w:val="28"/>
                <w:lang w:val="el-GR"/>
              </w:rPr>
            </w:pPr>
          </w:p>
          <w:p w:rsidR="00603721" w:rsidRPr="00603721" w:rsidRDefault="00603721" w:rsidP="00603721">
            <w:pPr>
              <w:rPr>
                <w:sz w:val="28"/>
                <w:szCs w:val="28"/>
                <w:lang w:val="el-GR"/>
              </w:rPr>
            </w:pPr>
          </w:p>
          <w:p w:rsidR="00603721" w:rsidRDefault="00603721" w:rsidP="00603721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οι γλυκές μπανάνες</w:t>
            </w:r>
          </w:p>
          <w:p w:rsidR="00603721" w:rsidRDefault="00603721" w:rsidP="00603721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οι άγουρες μπανάνες</w:t>
            </w:r>
          </w:p>
          <w:p w:rsidR="00603721" w:rsidRPr="0003526C" w:rsidRDefault="00603721" w:rsidP="00603721">
            <w:pPr>
              <w:rPr>
                <w:b/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οι βιολογικές μπανάνες</w:t>
            </w:r>
          </w:p>
        </w:tc>
      </w:tr>
      <w:tr w:rsidR="001C5D61" w:rsidRPr="00F77444" w:rsidTr="00C23B4F">
        <w:trPr>
          <w:trHeight w:val="3685"/>
        </w:trPr>
        <w:tc>
          <w:tcPr>
            <w:tcW w:w="2906" w:type="dxa"/>
          </w:tcPr>
          <w:p w:rsidR="00603721" w:rsidRPr="001C4CA8" w:rsidRDefault="00603721" w:rsidP="005E03B2">
            <w:pPr>
              <w:rPr>
                <w:b/>
                <w:sz w:val="28"/>
                <w:szCs w:val="28"/>
                <w:lang w:val="el-GR"/>
              </w:rPr>
            </w:pPr>
          </w:p>
          <w:p w:rsidR="0003526C" w:rsidRPr="004A66A1" w:rsidRDefault="005E03B2" w:rsidP="005E03B2">
            <w:pPr>
              <w:rPr>
                <w:b/>
                <w:sz w:val="28"/>
                <w:szCs w:val="28"/>
                <w:lang w:val="el-GR"/>
              </w:rPr>
            </w:pPr>
            <w:r w:rsidRPr="005E03B2">
              <w:rPr>
                <w:b/>
                <w:sz w:val="28"/>
                <w:szCs w:val="28"/>
                <w:lang w:val="el-GR"/>
              </w:rPr>
              <w:t>το νόστιμο ροδάκινο</w:t>
            </w:r>
          </w:p>
          <w:p w:rsidR="005E03B2" w:rsidRPr="004A66A1" w:rsidRDefault="004A66A1" w:rsidP="005E03B2">
            <w:pPr>
              <w:rPr>
                <w:sz w:val="28"/>
                <w:szCs w:val="28"/>
                <w:lang w:val="el-GR"/>
              </w:rPr>
            </w:pPr>
            <w:r w:rsidRPr="005E03B2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7696" behindDoc="0" locked="0" layoutInCell="1" allowOverlap="1" wp14:anchorId="5D309817" wp14:editId="2C478672">
                  <wp:simplePos x="0" y="0"/>
                  <wp:positionH relativeFrom="column">
                    <wp:posOffset>237490</wp:posOffset>
                  </wp:positionH>
                  <wp:positionV relativeFrom="paragraph">
                    <wp:posOffset>173355</wp:posOffset>
                  </wp:positionV>
                  <wp:extent cx="1314450" cy="1122680"/>
                  <wp:effectExtent l="0" t="0" r="0" b="127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12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E03B2" w:rsidRPr="004A66A1" w:rsidRDefault="005E03B2" w:rsidP="005E03B2">
            <w:pPr>
              <w:rPr>
                <w:sz w:val="28"/>
                <w:szCs w:val="28"/>
                <w:lang w:val="el-GR"/>
              </w:rPr>
            </w:pPr>
          </w:p>
          <w:p w:rsidR="005E03B2" w:rsidRPr="004A66A1" w:rsidRDefault="005E03B2" w:rsidP="005E03B2">
            <w:pPr>
              <w:rPr>
                <w:sz w:val="28"/>
                <w:szCs w:val="28"/>
                <w:lang w:val="el-GR"/>
              </w:rPr>
            </w:pPr>
          </w:p>
          <w:p w:rsidR="005E03B2" w:rsidRPr="004A66A1" w:rsidRDefault="005E03B2" w:rsidP="005E03B2">
            <w:pPr>
              <w:rPr>
                <w:sz w:val="28"/>
                <w:szCs w:val="28"/>
                <w:lang w:val="el-GR"/>
              </w:rPr>
            </w:pPr>
          </w:p>
          <w:p w:rsidR="005E03B2" w:rsidRPr="004A66A1" w:rsidRDefault="005E03B2" w:rsidP="005E03B2">
            <w:pPr>
              <w:rPr>
                <w:sz w:val="28"/>
                <w:szCs w:val="28"/>
                <w:lang w:val="el-GR"/>
              </w:rPr>
            </w:pPr>
          </w:p>
          <w:p w:rsidR="005E03B2" w:rsidRPr="004A66A1" w:rsidRDefault="005E03B2" w:rsidP="005E03B2">
            <w:pPr>
              <w:rPr>
                <w:sz w:val="28"/>
                <w:szCs w:val="28"/>
                <w:lang w:val="el-GR"/>
              </w:rPr>
            </w:pPr>
          </w:p>
          <w:p w:rsidR="005E03B2" w:rsidRDefault="005E03B2" w:rsidP="005E03B2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σκληρό  ροδάκινο</w:t>
            </w:r>
          </w:p>
          <w:p w:rsidR="005E03B2" w:rsidRDefault="005E03B2" w:rsidP="005E03B2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γλυκό ροδάκινο</w:t>
            </w:r>
          </w:p>
          <w:p w:rsidR="005E03B2" w:rsidRPr="00B20E30" w:rsidRDefault="005E03B2" w:rsidP="005E03B2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ζουμερό ροδάκινο</w:t>
            </w:r>
          </w:p>
        </w:tc>
        <w:tc>
          <w:tcPr>
            <w:tcW w:w="2906" w:type="dxa"/>
          </w:tcPr>
          <w:p w:rsidR="00603721" w:rsidRPr="001C4CA8" w:rsidRDefault="00603721" w:rsidP="005E03B2">
            <w:pPr>
              <w:rPr>
                <w:b/>
                <w:sz w:val="28"/>
                <w:szCs w:val="28"/>
                <w:lang w:val="el-GR"/>
              </w:rPr>
            </w:pPr>
          </w:p>
          <w:p w:rsidR="0003526C" w:rsidRPr="005E03B2" w:rsidRDefault="005E03B2" w:rsidP="005E03B2">
            <w:pPr>
              <w:rPr>
                <w:b/>
                <w:sz w:val="28"/>
                <w:szCs w:val="28"/>
                <w:lang w:val="el-GR"/>
              </w:rPr>
            </w:pPr>
            <w:r w:rsidRPr="005E03B2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6672" behindDoc="0" locked="0" layoutInCell="1" allowOverlap="1" wp14:anchorId="4EFD7FF5" wp14:editId="6E22AAD9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274320</wp:posOffset>
                  </wp:positionV>
                  <wp:extent cx="1228725" cy="1062897"/>
                  <wp:effectExtent l="0" t="0" r="0" b="4445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062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3B2">
              <w:rPr>
                <w:b/>
                <w:sz w:val="28"/>
                <w:szCs w:val="28"/>
                <w:lang w:val="el-GR"/>
              </w:rPr>
              <w:t>το σκληρό  ροδάκινο</w:t>
            </w:r>
          </w:p>
          <w:p w:rsidR="005E03B2" w:rsidRDefault="005E03B2" w:rsidP="005E03B2">
            <w:pPr>
              <w:rPr>
                <w:sz w:val="28"/>
                <w:szCs w:val="28"/>
                <w:lang w:val="el-GR"/>
              </w:rPr>
            </w:pPr>
          </w:p>
          <w:p w:rsidR="005E03B2" w:rsidRDefault="005E03B2" w:rsidP="005E03B2">
            <w:pPr>
              <w:rPr>
                <w:sz w:val="28"/>
                <w:szCs w:val="28"/>
                <w:lang w:val="el-GR"/>
              </w:rPr>
            </w:pPr>
          </w:p>
          <w:p w:rsidR="005E03B2" w:rsidRDefault="005E03B2" w:rsidP="005E03B2">
            <w:pPr>
              <w:rPr>
                <w:sz w:val="28"/>
                <w:szCs w:val="28"/>
                <w:lang w:val="el-GR"/>
              </w:rPr>
            </w:pPr>
          </w:p>
          <w:p w:rsidR="005E03B2" w:rsidRDefault="005E03B2" w:rsidP="005E03B2">
            <w:pPr>
              <w:rPr>
                <w:sz w:val="28"/>
                <w:szCs w:val="28"/>
                <w:lang w:val="el-GR"/>
              </w:rPr>
            </w:pPr>
          </w:p>
          <w:p w:rsidR="005E03B2" w:rsidRDefault="005E03B2" w:rsidP="005E03B2">
            <w:pPr>
              <w:rPr>
                <w:sz w:val="28"/>
                <w:szCs w:val="28"/>
                <w:lang w:val="el-GR"/>
              </w:rPr>
            </w:pPr>
          </w:p>
          <w:p w:rsidR="005E03B2" w:rsidRDefault="005E03B2" w:rsidP="005E03B2">
            <w:pPr>
              <w:rPr>
                <w:sz w:val="28"/>
                <w:szCs w:val="28"/>
                <w:lang w:val="el-GR"/>
              </w:rPr>
            </w:pPr>
          </w:p>
          <w:p w:rsidR="005E03B2" w:rsidRDefault="005E03B2" w:rsidP="005E03B2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γλυκό ροδάκινο</w:t>
            </w:r>
          </w:p>
          <w:p w:rsidR="005E03B2" w:rsidRDefault="005E03B2" w:rsidP="005E03B2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νόστιμο ροδάκινο</w:t>
            </w:r>
          </w:p>
          <w:p w:rsidR="005E03B2" w:rsidRPr="006A0B28" w:rsidRDefault="005E03B2" w:rsidP="005E03B2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ζουμερό ροδάκινο</w:t>
            </w:r>
          </w:p>
        </w:tc>
        <w:tc>
          <w:tcPr>
            <w:tcW w:w="2906" w:type="dxa"/>
          </w:tcPr>
          <w:p w:rsidR="00603721" w:rsidRPr="001C4CA8" w:rsidRDefault="00603721" w:rsidP="005E03B2">
            <w:pPr>
              <w:rPr>
                <w:b/>
                <w:sz w:val="28"/>
                <w:szCs w:val="28"/>
                <w:lang w:val="el-GR"/>
              </w:rPr>
            </w:pPr>
          </w:p>
          <w:p w:rsidR="005E03B2" w:rsidRPr="005E03B2" w:rsidRDefault="005E03B2" w:rsidP="005E03B2">
            <w:pPr>
              <w:rPr>
                <w:b/>
                <w:sz w:val="28"/>
                <w:szCs w:val="28"/>
                <w:lang w:val="el-GR"/>
              </w:rPr>
            </w:pPr>
            <w:r w:rsidRPr="005E03B2">
              <w:rPr>
                <w:b/>
                <w:sz w:val="28"/>
                <w:szCs w:val="28"/>
                <w:lang w:val="el-GR"/>
              </w:rPr>
              <w:t xml:space="preserve">το ζουμερό ροδάκινο </w:t>
            </w:r>
          </w:p>
          <w:p w:rsidR="005E03B2" w:rsidRDefault="005E03B2" w:rsidP="005E03B2">
            <w:pPr>
              <w:rPr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9744" behindDoc="0" locked="0" layoutInCell="1" allowOverlap="1" wp14:anchorId="430146A9" wp14:editId="230096BD">
                  <wp:simplePos x="0" y="0"/>
                  <wp:positionH relativeFrom="column">
                    <wp:posOffset>382905</wp:posOffset>
                  </wp:positionH>
                  <wp:positionV relativeFrom="paragraph">
                    <wp:posOffset>54610</wp:posOffset>
                  </wp:positionV>
                  <wp:extent cx="870585" cy="1333500"/>
                  <wp:effectExtent l="0" t="0" r="5715" b="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388"/>
                          <a:stretch/>
                        </pic:blipFill>
                        <pic:spPr bwMode="auto">
                          <a:xfrm>
                            <a:off x="0" y="0"/>
                            <a:ext cx="87058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E03B2" w:rsidRDefault="005E03B2" w:rsidP="005E03B2">
            <w:pPr>
              <w:rPr>
                <w:sz w:val="28"/>
                <w:szCs w:val="28"/>
                <w:lang w:val="el-GR"/>
              </w:rPr>
            </w:pPr>
          </w:p>
          <w:p w:rsidR="005E03B2" w:rsidRDefault="005E03B2" w:rsidP="005E03B2">
            <w:pPr>
              <w:rPr>
                <w:sz w:val="28"/>
                <w:szCs w:val="28"/>
                <w:lang w:val="el-GR"/>
              </w:rPr>
            </w:pPr>
          </w:p>
          <w:p w:rsidR="005E03B2" w:rsidRDefault="005E03B2" w:rsidP="005E03B2">
            <w:pPr>
              <w:rPr>
                <w:sz w:val="28"/>
                <w:szCs w:val="28"/>
                <w:lang w:val="el-GR"/>
              </w:rPr>
            </w:pPr>
          </w:p>
          <w:p w:rsidR="005E03B2" w:rsidRDefault="005E03B2" w:rsidP="005E03B2">
            <w:pPr>
              <w:rPr>
                <w:sz w:val="28"/>
                <w:szCs w:val="28"/>
                <w:lang w:val="el-GR"/>
              </w:rPr>
            </w:pPr>
          </w:p>
          <w:p w:rsidR="005E03B2" w:rsidRDefault="005E03B2" w:rsidP="005E03B2">
            <w:pPr>
              <w:rPr>
                <w:sz w:val="28"/>
                <w:szCs w:val="28"/>
                <w:lang w:val="el-GR"/>
              </w:rPr>
            </w:pPr>
          </w:p>
          <w:p w:rsidR="005E03B2" w:rsidRDefault="005E03B2" w:rsidP="005E03B2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σκληρό  ροδάκινο</w:t>
            </w:r>
          </w:p>
          <w:p w:rsidR="005E03B2" w:rsidRDefault="005E03B2" w:rsidP="005E03B2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γλυκό ροδάκινο</w:t>
            </w:r>
          </w:p>
          <w:p w:rsidR="005E03B2" w:rsidRPr="006A0B28" w:rsidRDefault="005E03B2" w:rsidP="005E03B2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νόστιμο ροδάκινο</w:t>
            </w:r>
          </w:p>
        </w:tc>
        <w:tc>
          <w:tcPr>
            <w:tcW w:w="2907" w:type="dxa"/>
          </w:tcPr>
          <w:p w:rsidR="00603721" w:rsidRPr="001C4CA8" w:rsidRDefault="00603721" w:rsidP="005E03B2">
            <w:pPr>
              <w:rPr>
                <w:b/>
                <w:sz w:val="28"/>
                <w:szCs w:val="28"/>
                <w:lang w:val="el-GR"/>
              </w:rPr>
            </w:pPr>
          </w:p>
          <w:p w:rsidR="005E03B2" w:rsidRPr="005E03B2" w:rsidRDefault="005E03B2" w:rsidP="005E03B2">
            <w:pPr>
              <w:rPr>
                <w:b/>
                <w:noProof/>
                <w:sz w:val="28"/>
                <w:szCs w:val="28"/>
                <w:lang w:val="el-GR"/>
              </w:rPr>
            </w:pPr>
            <w:r w:rsidRPr="005E03B2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8720" behindDoc="0" locked="0" layoutInCell="1" allowOverlap="1" wp14:anchorId="68A3A63A" wp14:editId="692CE98B">
                  <wp:simplePos x="0" y="0"/>
                  <wp:positionH relativeFrom="column">
                    <wp:posOffset>208915</wp:posOffset>
                  </wp:positionH>
                  <wp:positionV relativeFrom="paragraph">
                    <wp:posOffset>271780</wp:posOffset>
                  </wp:positionV>
                  <wp:extent cx="1257300" cy="838200"/>
                  <wp:effectExtent l="0" t="0" r="0" b="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3B2">
              <w:rPr>
                <w:b/>
                <w:sz w:val="28"/>
                <w:szCs w:val="28"/>
                <w:lang w:val="el-GR"/>
              </w:rPr>
              <w:t>το γλυκό ροδάκινο</w:t>
            </w:r>
            <w:r w:rsidRPr="00B20E30">
              <w:rPr>
                <w:b/>
                <w:noProof/>
                <w:sz w:val="28"/>
                <w:szCs w:val="28"/>
                <w:lang w:val="el-GR"/>
              </w:rPr>
              <w:t xml:space="preserve"> </w:t>
            </w:r>
          </w:p>
          <w:p w:rsidR="005E03B2" w:rsidRDefault="005E03B2" w:rsidP="005E03B2">
            <w:pPr>
              <w:rPr>
                <w:noProof/>
                <w:sz w:val="28"/>
                <w:szCs w:val="28"/>
                <w:lang w:val="el-GR"/>
              </w:rPr>
            </w:pPr>
          </w:p>
          <w:p w:rsidR="005E03B2" w:rsidRDefault="005E03B2" w:rsidP="005E03B2">
            <w:pPr>
              <w:rPr>
                <w:noProof/>
                <w:sz w:val="28"/>
                <w:szCs w:val="28"/>
                <w:lang w:val="el-GR"/>
              </w:rPr>
            </w:pPr>
          </w:p>
          <w:p w:rsidR="005E03B2" w:rsidRDefault="005E03B2" w:rsidP="005E03B2">
            <w:pPr>
              <w:rPr>
                <w:noProof/>
                <w:sz w:val="28"/>
                <w:szCs w:val="28"/>
                <w:lang w:val="el-GR"/>
              </w:rPr>
            </w:pPr>
          </w:p>
          <w:p w:rsidR="005E03B2" w:rsidRDefault="005E03B2" w:rsidP="005E03B2">
            <w:pPr>
              <w:rPr>
                <w:noProof/>
                <w:sz w:val="28"/>
                <w:szCs w:val="28"/>
                <w:lang w:val="el-GR"/>
              </w:rPr>
            </w:pPr>
          </w:p>
          <w:p w:rsidR="005E03B2" w:rsidRDefault="005E03B2" w:rsidP="005E03B2">
            <w:pPr>
              <w:rPr>
                <w:noProof/>
                <w:sz w:val="28"/>
                <w:szCs w:val="28"/>
                <w:lang w:val="el-GR"/>
              </w:rPr>
            </w:pPr>
          </w:p>
          <w:p w:rsidR="005E03B2" w:rsidRDefault="005E03B2" w:rsidP="005E03B2">
            <w:pPr>
              <w:rPr>
                <w:noProof/>
                <w:sz w:val="28"/>
                <w:szCs w:val="28"/>
                <w:lang w:val="el-GR"/>
              </w:rPr>
            </w:pPr>
          </w:p>
          <w:p w:rsidR="005E03B2" w:rsidRDefault="005E03B2" w:rsidP="005E03B2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σκληρό  ροδάκινο</w:t>
            </w:r>
          </w:p>
          <w:p w:rsidR="005E03B2" w:rsidRDefault="005E03B2" w:rsidP="005E03B2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νόστιμο ροδάκινο</w:t>
            </w:r>
          </w:p>
          <w:p w:rsidR="005E03B2" w:rsidRPr="005E03B2" w:rsidRDefault="005E03B2" w:rsidP="005E03B2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ζουμερό ροδάκινο</w:t>
            </w:r>
          </w:p>
        </w:tc>
      </w:tr>
      <w:tr w:rsidR="001C5D61" w:rsidRPr="00F77444" w:rsidTr="00C23B4F">
        <w:trPr>
          <w:trHeight w:val="3685"/>
        </w:trPr>
        <w:tc>
          <w:tcPr>
            <w:tcW w:w="2906" w:type="dxa"/>
          </w:tcPr>
          <w:p w:rsidR="00603721" w:rsidRPr="001C4CA8" w:rsidRDefault="00603721" w:rsidP="00F90109">
            <w:pPr>
              <w:rPr>
                <w:b/>
                <w:sz w:val="28"/>
                <w:szCs w:val="28"/>
                <w:lang w:val="el-GR"/>
              </w:rPr>
            </w:pPr>
          </w:p>
          <w:p w:rsidR="001C5D61" w:rsidRPr="004A66A1" w:rsidRDefault="004A66A1" w:rsidP="00F90109">
            <w:pPr>
              <w:rPr>
                <w:b/>
                <w:sz w:val="28"/>
                <w:szCs w:val="28"/>
                <w:lang w:val="el-GR"/>
              </w:rPr>
            </w:pPr>
            <w:r w:rsidRPr="004A66A1">
              <w:rPr>
                <w:b/>
                <w:sz w:val="28"/>
                <w:szCs w:val="28"/>
                <w:lang w:val="el-GR"/>
              </w:rPr>
              <w:t>το μεγάλο καρπούζι</w:t>
            </w:r>
          </w:p>
          <w:p w:rsidR="004A66A1" w:rsidRDefault="004A66A1" w:rsidP="00F90109">
            <w:pPr>
              <w:rPr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0768" behindDoc="0" locked="0" layoutInCell="1" allowOverlap="1" wp14:anchorId="7B08579A" wp14:editId="0A15B48C">
                  <wp:simplePos x="0" y="0"/>
                  <wp:positionH relativeFrom="column">
                    <wp:posOffset>199390</wp:posOffset>
                  </wp:positionH>
                  <wp:positionV relativeFrom="paragraph">
                    <wp:posOffset>34290</wp:posOffset>
                  </wp:positionV>
                  <wp:extent cx="1381125" cy="1190625"/>
                  <wp:effectExtent l="0" t="0" r="9525" b="9525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A66A1" w:rsidRDefault="004A66A1" w:rsidP="00F90109">
            <w:pPr>
              <w:rPr>
                <w:sz w:val="28"/>
                <w:szCs w:val="28"/>
                <w:lang w:val="el-GR"/>
              </w:rPr>
            </w:pPr>
          </w:p>
          <w:p w:rsidR="004A66A1" w:rsidRDefault="004A66A1" w:rsidP="00F90109">
            <w:pPr>
              <w:rPr>
                <w:sz w:val="28"/>
                <w:szCs w:val="28"/>
                <w:lang w:val="el-GR"/>
              </w:rPr>
            </w:pPr>
          </w:p>
          <w:p w:rsidR="004A66A1" w:rsidRDefault="004A66A1" w:rsidP="00F90109">
            <w:pPr>
              <w:rPr>
                <w:sz w:val="28"/>
                <w:szCs w:val="28"/>
                <w:lang w:val="el-GR"/>
              </w:rPr>
            </w:pPr>
          </w:p>
          <w:p w:rsidR="004A66A1" w:rsidRDefault="004A66A1" w:rsidP="00F90109">
            <w:pPr>
              <w:rPr>
                <w:sz w:val="28"/>
                <w:szCs w:val="28"/>
                <w:lang w:val="el-GR"/>
              </w:rPr>
            </w:pPr>
          </w:p>
          <w:p w:rsidR="004A66A1" w:rsidRDefault="004A66A1" w:rsidP="00F90109">
            <w:pPr>
              <w:rPr>
                <w:sz w:val="28"/>
                <w:szCs w:val="28"/>
                <w:lang w:val="el-GR"/>
              </w:rPr>
            </w:pPr>
          </w:p>
          <w:p w:rsidR="004A66A1" w:rsidRDefault="004A66A1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ζουμερό καρπούζι</w:t>
            </w:r>
          </w:p>
          <w:p w:rsidR="004A66A1" w:rsidRDefault="004A66A1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φρέσκο καρπούζι</w:t>
            </w:r>
          </w:p>
          <w:p w:rsidR="004A66A1" w:rsidRPr="004A66A1" w:rsidRDefault="004A66A1" w:rsidP="00603721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παγωμένο καρπούζι</w:t>
            </w:r>
          </w:p>
        </w:tc>
        <w:tc>
          <w:tcPr>
            <w:tcW w:w="2906" w:type="dxa"/>
          </w:tcPr>
          <w:p w:rsidR="00603721" w:rsidRPr="001C4CA8" w:rsidRDefault="00603721" w:rsidP="00F90109">
            <w:pPr>
              <w:rPr>
                <w:b/>
                <w:sz w:val="28"/>
                <w:szCs w:val="28"/>
                <w:lang w:val="el-GR"/>
              </w:rPr>
            </w:pPr>
          </w:p>
          <w:p w:rsidR="001C5D61" w:rsidRPr="004A66A1" w:rsidRDefault="004A66A1" w:rsidP="00F90109">
            <w:pPr>
              <w:rPr>
                <w:b/>
                <w:sz w:val="28"/>
                <w:szCs w:val="28"/>
                <w:lang w:val="el-GR"/>
              </w:rPr>
            </w:pPr>
            <w:r w:rsidRPr="004A66A1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4864" behindDoc="0" locked="0" layoutInCell="1" allowOverlap="1" wp14:anchorId="7DBC0D3D" wp14:editId="3254C7B6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126365</wp:posOffset>
                  </wp:positionV>
                  <wp:extent cx="1485900" cy="1477409"/>
                  <wp:effectExtent l="0" t="0" r="0" b="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77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A66A1">
              <w:rPr>
                <w:b/>
                <w:sz w:val="28"/>
                <w:szCs w:val="28"/>
                <w:lang w:val="el-GR"/>
              </w:rPr>
              <w:t>το ζουμερό καρπούζι</w:t>
            </w:r>
          </w:p>
          <w:p w:rsidR="004A66A1" w:rsidRDefault="004A66A1" w:rsidP="00F90109">
            <w:pPr>
              <w:rPr>
                <w:sz w:val="28"/>
                <w:szCs w:val="28"/>
                <w:lang w:val="el-GR"/>
              </w:rPr>
            </w:pPr>
          </w:p>
          <w:p w:rsidR="004A66A1" w:rsidRDefault="004A66A1" w:rsidP="00F90109">
            <w:pPr>
              <w:rPr>
                <w:sz w:val="28"/>
                <w:szCs w:val="28"/>
                <w:lang w:val="el-GR"/>
              </w:rPr>
            </w:pPr>
          </w:p>
          <w:p w:rsidR="004A66A1" w:rsidRDefault="004A66A1" w:rsidP="00F90109">
            <w:pPr>
              <w:rPr>
                <w:sz w:val="28"/>
                <w:szCs w:val="28"/>
                <w:lang w:val="el-GR"/>
              </w:rPr>
            </w:pPr>
          </w:p>
          <w:p w:rsidR="004A66A1" w:rsidRDefault="004A66A1" w:rsidP="00F90109">
            <w:pPr>
              <w:rPr>
                <w:sz w:val="28"/>
                <w:szCs w:val="28"/>
                <w:lang w:val="el-GR"/>
              </w:rPr>
            </w:pPr>
          </w:p>
          <w:p w:rsidR="004A66A1" w:rsidRDefault="004A66A1" w:rsidP="00F90109">
            <w:pPr>
              <w:rPr>
                <w:sz w:val="28"/>
                <w:szCs w:val="28"/>
                <w:lang w:val="el-GR"/>
              </w:rPr>
            </w:pPr>
          </w:p>
          <w:p w:rsidR="004A66A1" w:rsidRDefault="004A66A1" w:rsidP="00F90109">
            <w:pPr>
              <w:rPr>
                <w:sz w:val="28"/>
                <w:szCs w:val="28"/>
                <w:lang w:val="el-GR"/>
              </w:rPr>
            </w:pPr>
          </w:p>
          <w:p w:rsidR="004A66A1" w:rsidRDefault="004A66A1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μεγάλο καρπούζι</w:t>
            </w:r>
          </w:p>
          <w:p w:rsidR="004A66A1" w:rsidRDefault="004A66A1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φρέσκο καρπούζι</w:t>
            </w:r>
          </w:p>
          <w:p w:rsidR="004A66A1" w:rsidRPr="006A0B28" w:rsidRDefault="004A66A1" w:rsidP="00C23B4F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παγωμένο καρπούζι</w:t>
            </w:r>
          </w:p>
        </w:tc>
        <w:tc>
          <w:tcPr>
            <w:tcW w:w="2906" w:type="dxa"/>
          </w:tcPr>
          <w:p w:rsidR="00603721" w:rsidRPr="001C4CA8" w:rsidRDefault="00603721" w:rsidP="004A66A1">
            <w:pPr>
              <w:rPr>
                <w:b/>
                <w:sz w:val="28"/>
                <w:szCs w:val="28"/>
                <w:lang w:val="el-GR"/>
              </w:rPr>
            </w:pPr>
          </w:p>
          <w:p w:rsidR="001C5D61" w:rsidRPr="004A66A1" w:rsidRDefault="004A66A1" w:rsidP="004A66A1">
            <w:pPr>
              <w:rPr>
                <w:b/>
                <w:sz w:val="28"/>
                <w:szCs w:val="28"/>
                <w:lang w:val="el-GR"/>
              </w:rPr>
            </w:pPr>
            <w:r w:rsidRPr="004A66A1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2816" behindDoc="0" locked="0" layoutInCell="1" allowOverlap="1" wp14:anchorId="797E4FFB" wp14:editId="7DCF393B">
                  <wp:simplePos x="0" y="0"/>
                  <wp:positionH relativeFrom="column">
                    <wp:posOffset>332740</wp:posOffset>
                  </wp:positionH>
                  <wp:positionV relativeFrom="paragraph">
                    <wp:posOffset>184150</wp:posOffset>
                  </wp:positionV>
                  <wp:extent cx="923925" cy="1104462"/>
                  <wp:effectExtent l="0" t="0" r="0" b="635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10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A66A1">
              <w:rPr>
                <w:b/>
                <w:sz w:val="28"/>
                <w:szCs w:val="28"/>
                <w:lang w:val="el-GR"/>
              </w:rPr>
              <w:t xml:space="preserve">το παγωμένο καρπούζι </w:t>
            </w:r>
          </w:p>
          <w:p w:rsidR="004A66A1" w:rsidRDefault="004A66A1" w:rsidP="004A66A1">
            <w:pPr>
              <w:rPr>
                <w:sz w:val="28"/>
                <w:szCs w:val="28"/>
                <w:lang w:val="el-GR"/>
              </w:rPr>
            </w:pPr>
          </w:p>
          <w:p w:rsidR="004A66A1" w:rsidRDefault="004A66A1" w:rsidP="004A66A1">
            <w:pPr>
              <w:rPr>
                <w:sz w:val="28"/>
                <w:szCs w:val="28"/>
                <w:lang w:val="el-GR"/>
              </w:rPr>
            </w:pPr>
          </w:p>
          <w:p w:rsidR="004A66A1" w:rsidRDefault="004A66A1" w:rsidP="004A66A1">
            <w:pPr>
              <w:rPr>
                <w:sz w:val="28"/>
                <w:szCs w:val="28"/>
                <w:lang w:val="el-GR"/>
              </w:rPr>
            </w:pPr>
          </w:p>
          <w:p w:rsidR="004A66A1" w:rsidRDefault="004A66A1" w:rsidP="004A66A1">
            <w:pPr>
              <w:rPr>
                <w:sz w:val="28"/>
                <w:szCs w:val="28"/>
                <w:lang w:val="el-GR"/>
              </w:rPr>
            </w:pPr>
          </w:p>
          <w:p w:rsidR="004A66A1" w:rsidRDefault="004A66A1" w:rsidP="004A66A1">
            <w:pPr>
              <w:rPr>
                <w:sz w:val="28"/>
                <w:szCs w:val="28"/>
                <w:lang w:val="el-GR"/>
              </w:rPr>
            </w:pPr>
          </w:p>
          <w:p w:rsidR="004A66A1" w:rsidRDefault="004A66A1" w:rsidP="004A66A1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μεγάλο καρπούζι</w:t>
            </w:r>
          </w:p>
          <w:p w:rsidR="004A66A1" w:rsidRDefault="004A66A1" w:rsidP="004A66A1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ζουμερό καρπούζι</w:t>
            </w:r>
          </w:p>
          <w:p w:rsidR="00603721" w:rsidRPr="001C4CA8" w:rsidRDefault="004A66A1" w:rsidP="00C23B4F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φρέσκο καρπούζι</w:t>
            </w:r>
          </w:p>
        </w:tc>
        <w:tc>
          <w:tcPr>
            <w:tcW w:w="2907" w:type="dxa"/>
          </w:tcPr>
          <w:p w:rsidR="00603721" w:rsidRPr="001C4CA8" w:rsidRDefault="00603721" w:rsidP="00F90109">
            <w:pPr>
              <w:rPr>
                <w:b/>
                <w:sz w:val="28"/>
                <w:szCs w:val="28"/>
                <w:lang w:val="el-GR"/>
              </w:rPr>
            </w:pPr>
          </w:p>
          <w:p w:rsidR="001C5D61" w:rsidRPr="004A66A1" w:rsidRDefault="004A66A1" w:rsidP="00F90109">
            <w:pPr>
              <w:rPr>
                <w:b/>
                <w:sz w:val="28"/>
                <w:szCs w:val="28"/>
                <w:lang w:val="el-GR"/>
              </w:rPr>
            </w:pPr>
            <w:r w:rsidRPr="004A66A1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3840" behindDoc="0" locked="0" layoutInCell="1" allowOverlap="1" wp14:anchorId="11D37FC0" wp14:editId="79D8B134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156562</wp:posOffset>
                  </wp:positionV>
                  <wp:extent cx="1372653" cy="1285875"/>
                  <wp:effectExtent l="0" t="0" r="0" b="0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653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A66A1">
              <w:rPr>
                <w:b/>
                <w:sz w:val="28"/>
                <w:szCs w:val="28"/>
                <w:lang w:val="el-GR"/>
              </w:rPr>
              <w:t>το φρέσκο καρπούζι</w:t>
            </w:r>
          </w:p>
          <w:p w:rsidR="004A66A1" w:rsidRDefault="004A66A1" w:rsidP="00F90109">
            <w:pPr>
              <w:rPr>
                <w:sz w:val="28"/>
                <w:szCs w:val="28"/>
                <w:lang w:val="el-GR"/>
              </w:rPr>
            </w:pPr>
          </w:p>
          <w:p w:rsidR="004A66A1" w:rsidRDefault="004A66A1" w:rsidP="00F90109">
            <w:pPr>
              <w:rPr>
                <w:sz w:val="28"/>
                <w:szCs w:val="28"/>
                <w:lang w:val="el-GR"/>
              </w:rPr>
            </w:pPr>
          </w:p>
          <w:p w:rsidR="004A66A1" w:rsidRDefault="004A66A1" w:rsidP="00F90109">
            <w:pPr>
              <w:rPr>
                <w:sz w:val="28"/>
                <w:szCs w:val="28"/>
                <w:lang w:val="el-GR"/>
              </w:rPr>
            </w:pPr>
          </w:p>
          <w:p w:rsidR="004A66A1" w:rsidRDefault="004A66A1" w:rsidP="00F90109">
            <w:pPr>
              <w:rPr>
                <w:sz w:val="28"/>
                <w:szCs w:val="28"/>
                <w:lang w:val="el-GR"/>
              </w:rPr>
            </w:pPr>
          </w:p>
          <w:p w:rsidR="004A66A1" w:rsidRDefault="004A66A1" w:rsidP="00F90109">
            <w:pPr>
              <w:rPr>
                <w:sz w:val="28"/>
                <w:szCs w:val="28"/>
                <w:lang w:val="el-GR"/>
              </w:rPr>
            </w:pPr>
          </w:p>
          <w:p w:rsidR="004A66A1" w:rsidRDefault="004A66A1" w:rsidP="00F90109">
            <w:pPr>
              <w:rPr>
                <w:sz w:val="28"/>
                <w:szCs w:val="28"/>
                <w:lang w:val="el-GR"/>
              </w:rPr>
            </w:pPr>
          </w:p>
          <w:p w:rsidR="004A66A1" w:rsidRDefault="004A66A1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μεγάλο καρπούζι</w:t>
            </w:r>
          </w:p>
          <w:p w:rsidR="004A66A1" w:rsidRDefault="004A66A1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ζουμερό καρπούζι</w:t>
            </w:r>
          </w:p>
          <w:p w:rsidR="00603721" w:rsidRPr="001C4CA8" w:rsidRDefault="004A66A1" w:rsidP="00C23B4F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παγωμένο καρπούζι</w:t>
            </w:r>
          </w:p>
        </w:tc>
      </w:tr>
      <w:tr w:rsidR="001C5D61" w:rsidRPr="00F77444" w:rsidTr="00C23B4F">
        <w:trPr>
          <w:trHeight w:val="3685"/>
        </w:trPr>
        <w:tc>
          <w:tcPr>
            <w:tcW w:w="2906" w:type="dxa"/>
          </w:tcPr>
          <w:p w:rsidR="00C23B4F" w:rsidRPr="001C4CA8" w:rsidRDefault="00C23B4F" w:rsidP="00F90109">
            <w:pPr>
              <w:rPr>
                <w:b/>
                <w:sz w:val="28"/>
                <w:szCs w:val="28"/>
                <w:lang w:val="el-GR"/>
              </w:rPr>
            </w:pPr>
          </w:p>
          <w:p w:rsidR="001C5D61" w:rsidRPr="00EE7A7F" w:rsidRDefault="003910C6" w:rsidP="00F90109">
            <w:pPr>
              <w:rPr>
                <w:b/>
                <w:sz w:val="28"/>
                <w:szCs w:val="28"/>
                <w:lang w:val="el-GR"/>
              </w:rPr>
            </w:pPr>
            <w:r w:rsidRPr="00EE7A7F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6912" behindDoc="0" locked="0" layoutInCell="1" allowOverlap="1" wp14:anchorId="09130A89" wp14:editId="3A87D9F3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377848</wp:posOffset>
                  </wp:positionV>
                  <wp:extent cx="1428750" cy="946762"/>
                  <wp:effectExtent l="0" t="0" r="0" b="6350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6399"/>
                          <a:stretch/>
                        </pic:blipFill>
                        <pic:spPr bwMode="auto">
                          <a:xfrm>
                            <a:off x="0" y="0"/>
                            <a:ext cx="1428750" cy="946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6418" w:rsidRPr="00EE7A7F">
              <w:rPr>
                <w:b/>
                <w:sz w:val="28"/>
                <w:szCs w:val="28"/>
                <w:lang w:val="el-GR"/>
              </w:rPr>
              <w:t xml:space="preserve">το γλυκό πεπόνι </w:t>
            </w:r>
          </w:p>
          <w:p w:rsidR="003910C6" w:rsidRDefault="003910C6" w:rsidP="00F90109">
            <w:pPr>
              <w:rPr>
                <w:sz w:val="28"/>
                <w:szCs w:val="28"/>
                <w:lang w:val="el-GR"/>
              </w:rPr>
            </w:pPr>
          </w:p>
          <w:p w:rsidR="003910C6" w:rsidRDefault="003910C6" w:rsidP="00F90109">
            <w:pPr>
              <w:rPr>
                <w:sz w:val="28"/>
                <w:szCs w:val="28"/>
                <w:lang w:val="el-GR"/>
              </w:rPr>
            </w:pPr>
          </w:p>
          <w:p w:rsidR="003910C6" w:rsidRDefault="003910C6" w:rsidP="00F90109">
            <w:pPr>
              <w:rPr>
                <w:sz w:val="28"/>
                <w:szCs w:val="28"/>
                <w:lang w:val="el-GR"/>
              </w:rPr>
            </w:pPr>
          </w:p>
          <w:p w:rsidR="003910C6" w:rsidRDefault="003910C6" w:rsidP="00F90109">
            <w:pPr>
              <w:rPr>
                <w:sz w:val="28"/>
                <w:szCs w:val="28"/>
                <w:lang w:val="el-GR"/>
              </w:rPr>
            </w:pPr>
          </w:p>
          <w:p w:rsidR="003910C6" w:rsidRDefault="003910C6" w:rsidP="00F90109">
            <w:pPr>
              <w:rPr>
                <w:sz w:val="28"/>
                <w:szCs w:val="28"/>
                <w:lang w:val="el-GR"/>
              </w:rPr>
            </w:pPr>
          </w:p>
          <w:p w:rsidR="003910C6" w:rsidRDefault="003910C6" w:rsidP="00F90109">
            <w:pPr>
              <w:rPr>
                <w:sz w:val="28"/>
                <w:szCs w:val="28"/>
                <w:lang w:val="el-GR"/>
              </w:rPr>
            </w:pPr>
          </w:p>
          <w:p w:rsidR="003910C6" w:rsidRDefault="003910C6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 xml:space="preserve">το </w:t>
            </w:r>
            <w:r w:rsidR="001C4CA8">
              <w:rPr>
                <w:sz w:val="28"/>
                <w:szCs w:val="28"/>
                <w:lang w:val="el-GR"/>
              </w:rPr>
              <w:t>ώριμο</w:t>
            </w:r>
            <w:r>
              <w:rPr>
                <w:sz w:val="28"/>
                <w:szCs w:val="28"/>
                <w:lang w:val="el-GR"/>
              </w:rPr>
              <w:t xml:space="preserve"> πεπόνι </w:t>
            </w:r>
          </w:p>
          <w:p w:rsidR="003910C6" w:rsidRDefault="003910C6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νόστιμο πεπόνι</w:t>
            </w:r>
          </w:p>
          <w:p w:rsidR="003910C6" w:rsidRPr="006A0B28" w:rsidRDefault="003910C6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άγουρο πεπόνι</w:t>
            </w:r>
          </w:p>
        </w:tc>
        <w:tc>
          <w:tcPr>
            <w:tcW w:w="2906" w:type="dxa"/>
          </w:tcPr>
          <w:p w:rsidR="00C23B4F" w:rsidRPr="001C4CA8" w:rsidRDefault="00C23B4F" w:rsidP="00F90109">
            <w:pPr>
              <w:rPr>
                <w:b/>
                <w:sz w:val="28"/>
                <w:szCs w:val="28"/>
                <w:lang w:val="el-GR"/>
              </w:rPr>
            </w:pPr>
          </w:p>
          <w:p w:rsidR="001C5D61" w:rsidRPr="00EE7A7F" w:rsidRDefault="00896418" w:rsidP="00F90109">
            <w:pPr>
              <w:rPr>
                <w:b/>
                <w:sz w:val="28"/>
                <w:szCs w:val="28"/>
                <w:lang w:val="el-GR"/>
              </w:rPr>
            </w:pPr>
            <w:r w:rsidRPr="00EE7A7F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5888" behindDoc="0" locked="0" layoutInCell="1" allowOverlap="1" wp14:anchorId="08C11141" wp14:editId="71BF9326">
                  <wp:simplePos x="0" y="0"/>
                  <wp:positionH relativeFrom="column">
                    <wp:posOffset>225425</wp:posOffset>
                  </wp:positionH>
                  <wp:positionV relativeFrom="paragraph">
                    <wp:posOffset>276860</wp:posOffset>
                  </wp:positionV>
                  <wp:extent cx="1181100" cy="1235710"/>
                  <wp:effectExtent l="0" t="0" r="0" b="2540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157"/>
                          <a:stretch/>
                        </pic:blipFill>
                        <pic:spPr bwMode="auto">
                          <a:xfrm>
                            <a:off x="0" y="0"/>
                            <a:ext cx="1181100" cy="123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E7A7F">
              <w:rPr>
                <w:b/>
                <w:sz w:val="28"/>
                <w:szCs w:val="28"/>
                <w:lang w:val="el-GR"/>
              </w:rPr>
              <w:t xml:space="preserve">το νόστιμο πεπόνι </w:t>
            </w:r>
          </w:p>
          <w:p w:rsidR="003910C6" w:rsidRDefault="003910C6" w:rsidP="00F90109">
            <w:pPr>
              <w:rPr>
                <w:sz w:val="28"/>
                <w:szCs w:val="28"/>
                <w:lang w:val="el-GR"/>
              </w:rPr>
            </w:pPr>
          </w:p>
          <w:p w:rsidR="003910C6" w:rsidRDefault="003910C6" w:rsidP="00F90109">
            <w:pPr>
              <w:rPr>
                <w:sz w:val="28"/>
                <w:szCs w:val="28"/>
                <w:lang w:val="el-GR"/>
              </w:rPr>
            </w:pPr>
          </w:p>
          <w:p w:rsidR="003910C6" w:rsidRDefault="003910C6" w:rsidP="00F90109">
            <w:pPr>
              <w:rPr>
                <w:sz w:val="28"/>
                <w:szCs w:val="28"/>
                <w:lang w:val="el-GR"/>
              </w:rPr>
            </w:pPr>
          </w:p>
          <w:p w:rsidR="003910C6" w:rsidRDefault="003910C6" w:rsidP="00F90109">
            <w:pPr>
              <w:rPr>
                <w:sz w:val="28"/>
                <w:szCs w:val="28"/>
                <w:lang w:val="el-GR"/>
              </w:rPr>
            </w:pPr>
          </w:p>
          <w:p w:rsidR="003910C6" w:rsidRDefault="003910C6" w:rsidP="00F90109">
            <w:pPr>
              <w:rPr>
                <w:sz w:val="28"/>
                <w:szCs w:val="28"/>
                <w:lang w:val="el-GR"/>
              </w:rPr>
            </w:pPr>
          </w:p>
          <w:p w:rsidR="003910C6" w:rsidRDefault="003910C6" w:rsidP="00F90109">
            <w:pPr>
              <w:rPr>
                <w:sz w:val="28"/>
                <w:szCs w:val="28"/>
                <w:lang w:val="el-GR"/>
              </w:rPr>
            </w:pPr>
          </w:p>
          <w:p w:rsidR="003910C6" w:rsidRDefault="003910C6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γλυκό πεπόνι</w:t>
            </w:r>
          </w:p>
          <w:p w:rsidR="003910C6" w:rsidRDefault="003910C6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άγουρο πεπόνι</w:t>
            </w:r>
          </w:p>
          <w:p w:rsidR="003910C6" w:rsidRPr="006A0B28" w:rsidRDefault="003910C6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ώριμο πεπόνι</w:t>
            </w:r>
          </w:p>
        </w:tc>
        <w:tc>
          <w:tcPr>
            <w:tcW w:w="2906" w:type="dxa"/>
          </w:tcPr>
          <w:p w:rsidR="00C23B4F" w:rsidRPr="001C4CA8" w:rsidRDefault="00C23B4F" w:rsidP="00F90109">
            <w:pPr>
              <w:rPr>
                <w:b/>
                <w:sz w:val="28"/>
                <w:szCs w:val="28"/>
                <w:lang w:val="el-GR"/>
              </w:rPr>
            </w:pPr>
          </w:p>
          <w:p w:rsidR="001C5D61" w:rsidRPr="00EE7A7F" w:rsidRDefault="003910C6" w:rsidP="00F90109">
            <w:pPr>
              <w:rPr>
                <w:b/>
                <w:sz w:val="28"/>
                <w:szCs w:val="28"/>
                <w:lang w:val="el-GR"/>
              </w:rPr>
            </w:pPr>
            <w:r w:rsidRPr="00EE7A7F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8960" behindDoc="0" locked="0" layoutInCell="1" allowOverlap="1" wp14:anchorId="5D7CFCE8" wp14:editId="1EFF43E6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191135</wp:posOffset>
                  </wp:positionV>
                  <wp:extent cx="1552575" cy="1219200"/>
                  <wp:effectExtent l="0" t="0" r="9525" b="0"/>
                  <wp:wrapNone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816" b="11656"/>
                          <a:stretch/>
                        </pic:blipFill>
                        <pic:spPr bwMode="auto">
                          <a:xfrm>
                            <a:off x="0" y="0"/>
                            <a:ext cx="15525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6418" w:rsidRPr="00EE7A7F">
              <w:rPr>
                <w:b/>
                <w:sz w:val="28"/>
                <w:szCs w:val="28"/>
                <w:lang w:val="el-GR"/>
              </w:rPr>
              <w:t>το ώριμο πεπόνι</w:t>
            </w:r>
          </w:p>
          <w:p w:rsidR="003910C6" w:rsidRDefault="003910C6" w:rsidP="00F90109">
            <w:pPr>
              <w:rPr>
                <w:sz w:val="28"/>
                <w:szCs w:val="28"/>
                <w:lang w:val="el-GR"/>
              </w:rPr>
            </w:pPr>
          </w:p>
          <w:p w:rsidR="003910C6" w:rsidRDefault="003910C6" w:rsidP="00F90109">
            <w:pPr>
              <w:rPr>
                <w:sz w:val="28"/>
                <w:szCs w:val="28"/>
                <w:lang w:val="el-GR"/>
              </w:rPr>
            </w:pPr>
          </w:p>
          <w:p w:rsidR="003910C6" w:rsidRDefault="003910C6" w:rsidP="00F90109">
            <w:pPr>
              <w:rPr>
                <w:sz w:val="28"/>
                <w:szCs w:val="28"/>
                <w:lang w:val="el-GR"/>
              </w:rPr>
            </w:pPr>
          </w:p>
          <w:p w:rsidR="003910C6" w:rsidRDefault="003910C6" w:rsidP="00F90109">
            <w:pPr>
              <w:rPr>
                <w:sz w:val="28"/>
                <w:szCs w:val="28"/>
                <w:lang w:val="el-GR"/>
              </w:rPr>
            </w:pPr>
          </w:p>
          <w:p w:rsidR="003910C6" w:rsidRDefault="003910C6" w:rsidP="00F90109">
            <w:pPr>
              <w:rPr>
                <w:sz w:val="28"/>
                <w:szCs w:val="28"/>
                <w:lang w:val="el-GR"/>
              </w:rPr>
            </w:pPr>
          </w:p>
          <w:p w:rsidR="003910C6" w:rsidRDefault="003910C6" w:rsidP="00F90109">
            <w:pPr>
              <w:rPr>
                <w:sz w:val="28"/>
                <w:szCs w:val="28"/>
                <w:lang w:val="el-GR"/>
              </w:rPr>
            </w:pPr>
          </w:p>
          <w:p w:rsidR="003910C6" w:rsidRDefault="003910C6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γλυκό πεπόνι</w:t>
            </w:r>
          </w:p>
          <w:p w:rsidR="003910C6" w:rsidRDefault="003910C6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νόστιμο πεπόνι</w:t>
            </w:r>
          </w:p>
          <w:p w:rsidR="003910C6" w:rsidRPr="006A0B28" w:rsidRDefault="003910C6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άγουρο πεπόνι</w:t>
            </w:r>
          </w:p>
        </w:tc>
        <w:tc>
          <w:tcPr>
            <w:tcW w:w="2907" w:type="dxa"/>
          </w:tcPr>
          <w:p w:rsidR="00C23B4F" w:rsidRPr="001C4CA8" w:rsidRDefault="00C23B4F" w:rsidP="003910C6">
            <w:pPr>
              <w:rPr>
                <w:b/>
                <w:sz w:val="28"/>
                <w:szCs w:val="28"/>
                <w:lang w:val="el-GR"/>
              </w:rPr>
            </w:pPr>
          </w:p>
          <w:p w:rsidR="001C5D61" w:rsidRPr="00EE7A7F" w:rsidRDefault="00896418" w:rsidP="003910C6">
            <w:pPr>
              <w:rPr>
                <w:b/>
                <w:sz w:val="28"/>
                <w:szCs w:val="28"/>
                <w:lang w:val="el-GR"/>
              </w:rPr>
            </w:pPr>
            <w:r w:rsidRPr="00EE7A7F">
              <w:rPr>
                <w:b/>
                <w:sz w:val="28"/>
                <w:szCs w:val="28"/>
                <w:lang w:val="el-GR"/>
              </w:rPr>
              <w:t xml:space="preserve">το άγουρο πεπόνι </w:t>
            </w:r>
          </w:p>
          <w:p w:rsidR="003910C6" w:rsidRDefault="00C23B4F" w:rsidP="003910C6">
            <w:pPr>
              <w:rPr>
                <w:sz w:val="28"/>
                <w:szCs w:val="28"/>
                <w:lang w:val="el-GR"/>
              </w:rPr>
            </w:pPr>
            <w:r w:rsidRPr="00EE7A7F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7936" behindDoc="0" locked="0" layoutInCell="1" allowOverlap="1" wp14:anchorId="33765489" wp14:editId="5D95D74C">
                  <wp:simplePos x="0" y="0"/>
                  <wp:positionH relativeFrom="column">
                    <wp:posOffset>248920</wp:posOffset>
                  </wp:positionH>
                  <wp:positionV relativeFrom="paragraph">
                    <wp:posOffset>31750</wp:posOffset>
                  </wp:positionV>
                  <wp:extent cx="1038225" cy="1078230"/>
                  <wp:effectExtent l="0" t="0" r="9525" b="762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910C6" w:rsidRDefault="003910C6" w:rsidP="003910C6">
            <w:pPr>
              <w:rPr>
                <w:sz w:val="28"/>
                <w:szCs w:val="28"/>
                <w:lang w:val="el-GR"/>
              </w:rPr>
            </w:pPr>
          </w:p>
          <w:p w:rsidR="003910C6" w:rsidRDefault="003910C6" w:rsidP="003910C6">
            <w:pPr>
              <w:rPr>
                <w:sz w:val="28"/>
                <w:szCs w:val="28"/>
                <w:lang w:val="el-GR"/>
              </w:rPr>
            </w:pPr>
          </w:p>
          <w:p w:rsidR="003910C6" w:rsidRDefault="003910C6" w:rsidP="003910C6">
            <w:pPr>
              <w:rPr>
                <w:sz w:val="28"/>
                <w:szCs w:val="28"/>
                <w:lang w:val="el-GR"/>
              </w:rPr>
            </w:pPr>
          </w:p>
          <w:p w:rsidR="00C23B4F" w:rsidRPr="001C4CA8" w:rsidRDefault="00C23B4F" w:rsidP="003910C6">
            <w:pPr>
              <w:rPr>
                <w:sz w:val="28"/>
                <w:szCs w:val="28"/>
                <w:lang w:val="el-GR"/>
              </w:rPr>
            </w:pPr>
          </w:p>
          <w:p w:rsidR="00C23B4F" w:rsidRPr="001C4CA8" w:rsidRDefault="00C23B4F" w:rsidP="003910C6">
            <w:pPr>
              <w:rPr>
                <w:sz w:val="28"/>
                <w:szCs w:val="28"/>
                <w:lang w:val="el-GR"/>
              </w:rPr>
            </w:pPr>
          </w:p>
          <w:p w:rsidR="003910C6" w:rsidRDefault="003910C6" w:rsidP="003910C6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γλυκό πεπόνι</w:t>
            </w:r>
          </w:p>
          <w:p w:rsidR="003910C6" w:rsidRDefault="003910C6" w:rsidP="003910C6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νόστιμο πεπόνι</w:t>
            </w:r>
          </w:p>
          <w:p w:rsidR="003910C6" w:rsidRPr="006A0B28" w:rsidRDefault="003910C6" w:rsidP="003910C6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ώριμο πεπόνι</w:t>
            </w:r>
          </w:p>
        </w:tc>
      </w:tr>
      <w:tr w:rsidR="00A157C8" w:rsidRPr="00F77444" w:rsidTr="00C23B4F">
        <w:trPr>
          <w:trHeight w:val="3685"/>
        </w:trPr>
        <w:tc>
          <w:tcPr>
            <w:tcW w:w="2906" w:type="dxa"/>
          </w:tcPr>
          <w:p w:rsidR="00C23B4F" w:rsidRPr="001C4CA8" w:rsidRDefault="00C23B4F" w:rsidP="00A157C8">
            <w:pPr>
              <w:rPr>
                <w:b/>
                <w:sz w:val="28"/>
                <w:szCs w:val="28"/>
                <w:lang w:val="el-GR"/>
              </w:rPr>
            </w:pPr>
          </w:p>
          <w:p w:rsidR="00A157C8" w:rsidRPr="00C80E79" w:rsidRDefault="00A157C8" w:rsidP="00A157C8">
            <w:pPr>
              <w:rPr>
                <w:b/>
                <w:sz w:val="28"/>
                <w:szCs w:val="28"/>
                <w:lang w:val="el-GR"/>
              </w:rPr>
            </w:pPr>
            <w:r w:rsidRPr="00EE7A7F">
              <w:rPr>
                <w:b/>
                <w:sz w:val="28"/>
                <w:szCs w:val="28"/>
                <w:lang w:val="el-GR"/>
              </w:rPr>
              <w:t>τ</w:t>
            </w:r>
            <w:r w:rsidR="00F77444">
              <w:rPr>
                <w:b/>
                <w:sz w:val="28"/>
                <w:szCs w:val="28"/>
                <w:lang w:val="de-AT"/>
              </w:rPr>
              <w:t>a</w:t>
            </w:r>
            <w:r w:rsidRPr="00EE7A7F">
              <w:rPr>
                <w:b/>
                <w:sz w:val="28"/>
                <w:szCs w:val="28"/>
                <w:lang w:val="el-GR"/>
              </w:rPr>
              <w:t xml:space="preserve"> </w:t>
            </w:r>
            <w:proofErr w:type="spellStart"/>
            <w:r w:rsidRPr="00EE7A7F">
              <w:rPr>
                <w:b/>
                <w:sz w:val="28"/>
                <w:szCs w:val="28"/>
                <w:lang w:val="el-GR"/>
              </w:rPr>
              <w:t>ώριμ</w:t>
            </w:r>
            <w:proofErr w:type="spellEnd"/>
            <w:r w:rsidR="00F77444">
              <w:rPr>
                <w:b/>
                <w:sz w:val="28"/>
                <w:szCs w:val="28"/>
                <w:lang w:val="de-AT"/>
              </w:rPr>
              <w:t>a</w:t>
            </w:r>
            <w:r w:rsidRPr="00EE7A7F">
              <w:rPr>
                <w:b/>
                <w:sz w:val="28"/>
                <w:szCs w:val="28"/>
                <w:lang w:val="el-GR"/>
              </w:rPr>
              <w:t xml:space="preserve"> </w:t>
            </w:r>
            <w:proofErr w:type="spellStart"/>
            <w:r w:rsidRPr="00EE7A7F">
              <w:rPr>
                <w:b/>
                <w:sz w:val="28"/>
                <w:szCs w:val="28"/>
                <w:lang w:val="el-GR"/>
              </w:rPr>
              <w:t>σύκ</w:t>
            </w:r>
            <w:proofErr w:type="spellEnd"/>
            <w:r w:rsidR="00F77444">
              <w:rPr>
                <w:b/>
                <w:sz w:val="28"/>
                <w:szCs w:val="28"/>
                <w:lang w:val="de-AT"/>
              </w:rPr>
              <w:t>a</w:t>
            </w:r>
          </w:p>
          <w:p w:rsidR="00A157C8" w:rsidRDefault="00A157C8" w:rsidP="00A157C8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 xml:space="preserve"> </w:t>
            </w:r>
            <w:r w:rsidR="00F77444">
              <w:rPr>
                <w:noProof/>
              </w:rPr>
              <w:drawing>
                <wp:inline distT="0" distB="0" distL="0" distR="0" wp14:anchorId="5C18E38B" wp14:editId="06085ADA">
                  <wp:extent cx="1133475" cy="1104900"/>
                  <wp:effectExtent l="0" t="0" r="952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740" cy="1106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57C8" w:rsidRDefault="00A157C8" w:rsidP="00A157C8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τρία μαύρα σύκα</w:t>
            </w:r>
          </w:p>
          <w:p w:rsidR="00A157C8" w:rsidRDefault="00A157C8" w:rsidP="00A157C8">
            <w:pPr>
              <w:rPr>
                <w:sz w:val="28"/>
                <w:lang w:val="el-GR"/>
              </w:rPr>
            </w:pPr>
            <w:r w:rsidRPr="00492FEA">
              <w:rPr>
                <w:sz w:val="28"/>
                <w:lang w:val="el-GR"/>
              </w:rPr>
              <w:t>τα πράσινα σύκα</w:t>
            </w:r>
          </w:p>
          <w:p w:rsidR="00A157C8" w:rsidRPr="001C4CA8" w:rsidRDefault="00A157C8" w:rsidP="00A157C8">
            <w:pPr>
              <w:rPr>
                <w:b/>
                <w:noProof/>
                <w:sz w:val="28"/>
                <w:szCs w:val="28"/>
                <w:lang w:val="el-GR" w:eastAsia="de-AT"/>
              </w:rPr>
            </w:pPr>
            <w:r>
              <w:rPr>
                <w:sz w:val="28"/>
                <w:szCs w:val="28"/>
                <w:lang w:val="el-GR"/>
              </w:rPr>
              <w:t>τα</w:t>
            </w:r>
            <w:r w:rsidRPr="00B20E30">
              <w:rPr>
                <w:sz w:val="28"/>
                <w:szCs w:val="28"/>
                <w:lang w:val="el-GR"/>
              </w:rPr>
              <w:t xml:space="preserve"> </w:t>
            </w:r>
            <w:r>
              <w:rPr>
                <w:sz w:val="28"/>
                <w:szCs w:val="28"/>
                <w:lang w:val="el-GR"/>
              </w:rPr>
              <w:t>ξερά</w:t>
            </w:r>
            <w:r w:rsidRPr="00B20E30">
              <w:rPr>
                <w:sz w:val="28"/>
                <w:szCs w:val="28"/>
                <w:lang w:val="el-GR"/>
              </w:rPr>
              <w:t xml:space="preserve"> </w:t>
            </w:r>
            <w:r>
              <w:rPr>
                <w:sz w:val="28"/>
                <w:szCs w:val="28"/>
                <w:lang w:val="el-GR"/>
              </w:rPr>
              <w:t>σύκα</w:t>
            </w:r>
          </w:p>
        </w:tc>
        <w:tc>
          <w:tcPr>
            <w:tcW w:w="2906" w:type="dxa"/>
          </w:tcPr>
          <w:p w:rsidR="00C23B4F" w:rsidRPr="001C4CA8" w:rsidRDefault="00C23B4F" w:rsidP="00A157C8">
            <w:pPr>
              <w:rPr>
                <w:b/>
                <w:sz w:val="28"/>
                <w:szCs w:val="28"/>
                <w:lang w:val="el-GR"/>
              </w:rPr>
            </w:pPr>
          </w:p>
          <w:p w:rsidR="00A157C8" w:rsidRPr="00C23B4F" w:rsidRDefault="00A157C8" w:rsidP="00A157C8">
            <w:pPr>
              <w:rPr>
                <w:b/>
                <w:sz w:val="28"/>
                <w:szCs w:val="28"/>
                <w:lang w:val="el-GR"/>
              </w:rPr>
            </w:pPr>
            <w:r w:rsidRPr="00EE7A7F">
              <w:rPr>
                <w:b/>
                <w:sz w:val="28"/>
                <w:szCs w:val="28"/>
                <w:lang w:val="el-GR"/>
              </w:rPr>
              <w:t>τρία μαύρα σύκα</w:t>
            </w:r>
          </w:p>
          <w:p w:rsidR="00A157C8" w:rsidRPr="00C23B4F" w:rsidRDefault="00C80E79" w:rsidP="00A157C8">
            <w:pPr>
              <w:rPr>
                <w:b/>
                <w:sz w:val="28"/>
                <w:szCs w:val="28"/>
                <w:lang w:val="el-GR"/>
              </w:rPr>
            </w:pPr>
            <w:r>
              <w:rPr>
                <w:noProof/>
              </w:rPr>
              <w:drawing>
                <wp:inline distT="0" distB="0" distL="0" distR="0" wp14:anchorId="04A83530" wp14:editId="44D971AF">
                  <wp:extent cx="1200150" cy="120015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000" cy="12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57C8" w:rsidRPr="004253ED" w:rsidRDefault="00A157C8" w:rsidP="00A157C8">
            <w:pPr>
              <w:rPr>
                <w:noProof/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  <w:lang w:val="el-GR"/>
              </w:rPr>
              <w:t>τ</w:t>
            </w:r>
            <w:r w:rsidR="00F77444">
              <w:rPr>
                <w:noProof/>
                <w:sz w:val="28"/>
                <w:szCs w:val="28"/>
                <w:lang w:val="de-AT"/>
              </w:rPr>
              <w:t>a</w:t>
            </w:r>
            <w:r>
              <w:rPr>
                <w:noProof/>
                <w:sz w:val="28"/>
                <w:szCs w:val="28"/>
                <w:lang w:val="el-GR"/>
              </w:rPr>
              <w:t xml:space="preserve"> ώριμ</w:t>
            </w:r>
            <w:r w:rsidR="00F77444">
              <w:rPr>
                <w:noProof/>
                <w:sz w:val="28"/>
                <w:szCs w:val="28"/>
                <w:lang w:val="de-AT"/>
              </w:rPr>
              <w:t>a</w:t>
            </w:r>
            <w:r>
              <w:rPr>
                <w:noProof/>
                <w:sz w:val="28"/>
                <w:szCs w:val="28"/>
                <w:lang w:val="el-GR"/>
              </w:rPr>
              <w:t xml:space="preserve"> σύκ</w:t>
            </w:r>
            <w:r w:rsidR="00F77444">
              <w:rPr>
                <w:noProof/>
                <w:sz w:val="28"/>
                <w:szCs w:val="28"/>
                <w:lang w:val="de-AT"/>
              </w:rPr>
              <w:t>a</w:t>
            </w:r>
          </w:p>
          <w:p w:rsidR="00A157C8" w:rsidRDefault="00A157C8" w:rsidP="00A157C8">
            <w:pPr>
              <w:rPr>
                <w:sz w:val="28"/>
                <w:lang w:val="el-GR"/>
              </w:rPr>
            </w:pPr>
            <w:r w:rsidRPr="00492FEA">
              <w:rPr>
                <w:sz w:val="28"/>
                <w:lang w:val="el-GR"/>
              </w:rPr>
              <w:t>τα πράσινα σύκα</w:t>
            </w:r>
          </w:p>
          <w:p w:rsidR="00A157C8" w:rsidRPr="00EE7A7F" w:rsidRDefault="00A157C8" w:rsidP="00A157C8">
            <w:pPr>
              <w:rPr>
                <w:b/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τα</w:t>
            </w:r>
            <w:r w:rsidRPr="00B20E30">
              <w:rPr>
                <w:sz w:val="28"/>
                <w:szCs w:val="28"/>
                <w:lang w:val="el-GR"/>
              </w:rPr>
              <w:t xml:space="preserve"> </w:t>
            </w:r>
            <w:r>
              <w:rPr>
                <w:sz w:val="28"/>
                <w:szCs w:val="28"/>
                <w:lang w:val="el-GR"/>
              </w:rPr>
              <w:t>ξερά</w:t>
            </w:r>
            <w:r w:rsidRPr="00B20E30">
              <w:rPr>
                <w:sz w:val="28"/>
                <w:szCs w:val="28"/>
                <w:lang w:val="el-GR"/>
              </w:rPr>
              <w:t xml:space="preserve"> </w:t>
            </w:r>
            <w:r>
              <w:rPr>
                <w:sz w:val="28"/>
                <w:szCs w:val="28"/>
                <w:lang w:val="el-GR"/>
              </w:rPr>
              <w:t>σύκα</w:t>
            </w:r>
          </w:p>
        </w:tc>
        <w:tc>
          <w:tcPr>
            <w:tcW w:w="2906" w:type="dxa"/>
          </w:tcPr>
          <w:p w:rsidR="00C23B4F" w:rsidRPr="001C4CA8" w:rsidRDefault="00C23B4F" w:rsidP="00A157C8">
            <w:pPr>
              <w:rPr>
                <w:b/>
                <w:sz w:val="28"/>
                <w:szCs w:val="28"/>
                <w:lang w:val="el-GR"/>
              </w:rPr>
            </w:pPr>
          </w:p>
          <w:p w:rsidR="00A157C8" w:rsidRPr="00A157C8" w:rsidRDefault="00A157C8" w:rsidP="00A157C8">
            <w:pPr>
              <w:rPr>
                <w:noProof/>
                <w:sz w:val="28"/>
                <w:szCs w:val="28"/>
                <w:lang w:val="el-GR"/>
              </w:rPr>
            </w:pPr>
            <w:r w:rsidRPr="00EE7A7F">
              <w:rPr>
                <w:b/>
                <w:sz w:val="28"/>
                <w:szCs w:val="28"/>
                <w:lang w:val="el-GR"/>
              </w:rPr>
              <w:t>τα πράσινα σύκα</w:t>
            </w:r>
            <w:r>
              <w:rPr>
                <w:noProof/>
                <w:sz w:val="28"/>
                <w:szCs w:val="28"/>
                <w:lang w:val="el-GR"/>
              </w:rPr>
              <w:t xml:space="preserve"> </w:t>
            </w:r>
          </w:p>
          <w:p w:rsidR="00A157C8" w:rsidRPr="00A157C8" w:rsidRDefault="004253ED" w:rsidP="00A157C8">
            <w:pPr>
              <w:rPr>
                <w:noProof/>
                <w:sz w:val="28"/>
                <w:szCs w:val="28"/>
                <w:lang w:val="el-GR"/>
              </w:rPr>
            </w:pPr>
            <w:r>
              <w:rPr>
                <w:noProof/>
              </w:rPr>
              <w:drawing>
                <wp:inline distT="0" distB="0" distL="0" distR="0" wp14:anchorId="1ABF9725" wp14:editId="42D8D370">
                  <wp:extent cx="1417066" cy="12954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7"/>
                          <a:srcRect l="2763" t="10774" r="24309" b="-10774"/>
                          <a:stretch/>
                        </pic:blipFill>
                        <pic:spPr bwMode="auto">
                          <a:xfrm>
                            <a:off x="0" y="0"/>
                            <a:ext cx="1426555" cy="1304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157C8" w:rsidRPr="00F77444" w:rsidRDefault="00A157C8" w:rsidP="00A157C8">
            <w:pPr>
              <w:rPr>
                <w:noProof/>
                <w:sz w:val="28"/>
                <w:szCs w:val="28"/>
                <w:lang w:val="de-AT"/>
              </w:rPr>
            </w:pPr>
            <w:r>
              <w:rPr>
                <w:noProof/>
                <w:sz w:val="28"/>
                <w:szCs w:val="28"/>
                <w:lang w:val="el-GR"/>
              </w:rPr>
              <w:t>τ</w:t>
            </w:r>
            <w:r w:rsidR="00F77444">
              <w:rPr>
                <w:noProof/>
                <w:sz w:val="28"/>
                <w:szCs w:val="28"/>
                <w:lang w:val="de-AT"/>
              </w:rPr>
              <w:t>a</w:t>
            </w:r>
            <w:r>
              <w:rPr>
                <w:noProof/>
                <w:sz w:val="28"/>
                <w:szCs w:val="28"/>
                <w:lang w:val="el-GR"/>
              </w:rPr>
              <w:t xml:space="preserve"> ώριμ</w:t>
            </w:r>
            <w:r w:rsidR="00F77444">
              <w:rPr>
                <w:noProof/>
                <w:sz w:val="28"/>
                <w:szCs w:val="28"/>
                <w:lang w:val="de-AT"/>
              </w:rPr>
              <w:t>a</w:t>
            </w:r>
            <w:r>
              <w:rPr>
                <w:noProof/>
                <w:sz w:val="28"/>
                <w:szCs w:val="28"/>
                <w:lang w:val="el-GR"/>
              </w:rPr>
              <w:t xml:space="preserve"> σύκ</w:t>
            </w:r>
            <w:r w:rsidR="00F77444">
              <w:rPr>
                <w:noProof/>
                <w:sz w:val="28"/>
                <w:szCs w:val="28"/>
                <w:lang w:val="de-AT"/>
              </w:rPr>
              <w:t>a</w:t>
            </w:r>
          </w:p>
          <w:p w:rsidR="00A157C8" w:rsidRDefault="00A157C8" w:rsidP="00A157C8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τρία μαύρα σύκα</w:t>
            </w:r>
          </w:p>
          <w:p w:rsidR="00A157C8" w:rsidRPr="00EE7A7F" w:rsidRDefault="00A157C8" w:rsidP="00A157C8">
            <w:pPr>
              <w:rPr>
                <w:b/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τα</w:t>
            </w:r>
            <w:r w:rsidRPr="00B20E30">
              <w:rPr>
                <w:sz w:val="28"/>
                <w:szCs w:val="28"/>
                <w:lang w:val="el-GR"/>
              </w:rPr>
              <w:t xml:space="preserve"> </w:t>
            </w:r>
            <w:r>
              <w:rPr>
                <w:sz w:val="28"/>
                <w:szCs w:val="28"/>
                <w:lang w:val="el-GR"/>
              </w:rPr>
              <w:t>ξερά</w:t>
            </w:r>
            <w:r w:rsidRPr="00B20E30">
              <w:rPr>
                <w:sz w:val="28"/>
                <w:szCs w:val="28"/>
                <w:lang w:val="el-GR"/>
              </w:rPr>
              <w:t xml:space="preserve"> </w:t>
            </w:r>
            <w:r>
              <w:rPr>
                <w:sz w:val="28"/>
                <w:szCs w:val="28"/>
                <w:lang w:val="el-GR"/>
              </w:rPr>
              <w:t>σύκα</w:t>
            </w:r>
          </w:p>
        </w:tc>
        <w:tc>
          <w:tcPr>
            <w:tcW w:w="2907" w:type="dxa"/>
          </w:tcPr>
          <w:p w:rsidR="00C23B4F" w:rsidRPr="001C4CA8" w:rsidRDefault="00C23B4F" w:rsidP="00A157C8">
            <w:pPr>
              <w:rPr>
                <w:b/>
                <w:sz w:val="28"/>
                <w:szCs w:val="28"/>
                <w:lang w:val="el-GR"/>
              </w:rPr>
            </w:pPr>
          </w:p>
          <w:p w:rsidR="00A157C8" w:rsidRPr="00C23B4F" w:rsidRDefault="00A157C8" w:rsidP="00A157C8">
            <w:pPr>
              <w:rPr>
                <w:b/>
                <w:sz w:val="28"/>
                <w:szCs w:val="28"/>
                <w:lang w:val="el-GR"/>
              </w:rPr>
            </w:pPr>
            <w:r w:rsidRPr="00EE7A7F">
              <w:rPr>
                <w:b/>
                <w:sz w:val="28"/>
                <w:szCs w:val="28"/>
                <w:lang w:val="el-GR"/>
              </w:rPr>
              <w:t>τα ξερά σύκα</w:t>
            </w:r>
          </w:p>
          <w:p w:rsidR="00A157C8" w:rsidRPr="00C23B4F" w:rsidRDefault="004253ED" w:rsidP="00A157C8">
            <w:pPr>
              <w:rPr>
                <w:b/>
                <w:sz w:val="28"/>
                <w:szCs w:val="28"/>
                <w:lang w:val="el-GR"/>
              </w:rPr>
            </w:pPr>
            <w:r>
              <w:rPr>
                <w:noProof/>
              </w:rPr>
              <w:drawing>
                <wp:inline distT="0" distB="0" distL="0" distR="0" wp14:anchorId="7D052113" wp14:editId="58A97B5E">
                  <wp:extent cx="1152660" cy="1200150"/>
                  <wp:effectExtent l="0" t="0" r="952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8"/>
                          <a:srcRect t="8311" b="4488"/>
                          <a:stretch/>
                        </pic:blipFill>
                        <pic:spPr bwMode="auto">
                          <a:xfrm>
                            <a:off x="0" y="0"/>
                            <a:ext cx="1160055" cy="1207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157C8" w:rsidRDefault="00A157C8" w:rsidP="00A157C8">
            <w:pPr>
              <w:rPr>
                <w:noProof/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  <w:lang w:val="el-GR"/>
              </w:rPr>
              <w:t>το ώριμο σύκο</w:t>
            </w:r>
          </w:p>
          <w:p w:rsidR="00A157C8" w:rsidRDefault="00A157C8" w:rsidP="00A157C8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τρία μαύρα σύκα</w:t>
            </w:r>
          </w:p>
          <w:p w:rsidR="00A157C8" w:rsidRPr="00EE7A7F" w:rsidRDefault="00A157C8" w:rsidP="004253ED">
            <w:pPr>
              <w:rPr>
                <w:b/>
                <w:sz w:val="28"/>
                <w:szCs w:val="28"/>
                <w:lang w:val="el-GR"/>
              </w:rPr>
            </w:pPr>
            <w:r w:rsidRPr="00492FEA">
              <w:rPr>
                <w:sz w:val="28"/>
                <w:lang w:val="el-GR"/>
              </w:rPr>
              <w:t>τα πράσινα σύκα</w:t>
            </w:r>
          </w:p>
        </w:tc>
      </w:tr>
      <w:tr w:rsidR="001C5D61" w:rsidRPr="00F77444" w:rsidTr="00C23B4F">
        <w:trPr>
          <w:trHeight w:val="3685"/>
        </w:trPr>
        <w:tc>
          <w:tcPr>
            <w:tcW w:w="2906" w:type="dxa"/>
          </w:tcPr>
          <w:p w:rsidR="00C23B4F" w:rsidRPr="001C4CA8" w:rsidRDefault="00C23B4F" w:rsidP="00723FC9">
            <w:pPr>
              <w:rPr>
                <w:b/>
                <w:sz w:val="28"/>
                <w:szCs w:val="28"/>
                <w:lang w:val="el-GR"/>
              </w:rPr>
            </w:pPr>
          </w:p>
          <w:p w:rsidR="001C5D61" w:rsidRPr="00EE7A7F" w:rsidRDefault="00723FC9" w:rsidP="00723FC9">
            <w:pPr>
              <w:rPr>
                <w:b/>
                <w:sz w:val="28"/>
                <w:szCs w:val="28"/>
                <w:lang w:val="el-GR"/>
              </w:rPr>
            </w:pPr>
            <w:r w:rsidRPr="00EE7A7F">
              <w:rPr>
                <w:b/>
                <w:sz w:val="28"/>
                <w:szCs w:val="28"/>
                <w:lang w:val="el-GR"/>
              </w:rPr>
              <w:t>η φρέσκ</w:t>
            </w:r>
            <w:r w:rsidR="00EE7A7F" w:rsidRPr="00EE7A7F">
              <w:rPr>
                <w:b/>
                <w:sz w:val="28"/>
                <w:szCs w:val="28"/>
                <w:lang w:val="el-GR"/>
              </w:rPr>
              <w:t>ι</w:t>
            </w:r>
            <w:r w:rsidRPr="00EE7A7F">
              <w:rPr>
                <w:b/>
                <w:sz w:val="28"/>
                <w:szCs w:val="28"/>
                <w:lang w:val="el-GR"/>
              </w:rPr>
              <w:t xml:space="preserve">α </w:t>
            </w:r>
            <w:r w:rsidR="00D04175" w:rsidRPr="00EE7A7F">
              <w:rPr>
                <w:b/>
                <w:sz w:val="28"/>
                <w:szCs w:val="28"/>
                <w:lang w:val="el-GR"/>
              </w:rPr>
              <w:t>φράουλ</w:t>
            </w:r>
            <w:r w:rsidRPr="00EE7A7F">
              <w:rPr>
                <w:b/>
                <w:sz w:val="28"/>
                <w:szCs w:val="28"/>
                <w:lang w:val="el-GR"/>
              </w:rPr>
              <w:t>α</w:t>
            </w:r>
          </w:p>
          <w:p w:rsidR="0055775D" w:rsidRDefault="0055775D" w:rsidP="00723FC9">
            <w:pPr>
              <w:rPr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2272" behindDoc="0" locked="0" layoutInCell="1" allowOverlap="1" wp14:anchorId="65238BF8" wp14:editId="1FBD9D9C">
                  <wp:simplePos x="0" y="0"/>
                  <wp:positionH relativeFrom="column">
                    <wp:posOffset>360680</wp:posOffset>
                  </wp:positionH>
                  <wp:positionV relativeFrom="paragraph">
                    <wp:posOffset>18415</wp:posOffset>
                  </wp:positionV>
                  <wp:extent cx="873760" cy="1078865"/>
                  <wp:effectExtent l="0" t="0" r="2540" b="6985"/>
                  <wp:wrapNone/>
                  <wp:docPr id="66" name="Picture 66" descr="C:\Users\lp\AppData\Local\Microsoft\Windows\Temporary Internet Files\Content.IE5\SX4C5BQZ\MC900250791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lp\AppData\Local\Microsoft\Windows\Temporary Internet Files\Content.IE5\SX4C5BQZ\MC900250791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760" cy="1078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5775D" w:rsidRDefault="0055775D" w:rsidP="00723FC9">
            <w:pPr>
              <w:rPr>
                <w:sz w:val="28"/>
                <w:szCs w:val="28"/>
                <w:lang w:val="el-GR"/>
              </w:rPr>
            </w:pPr>
          </w:p>
          <w:p w:rsidR="0055775D" w:rsidRDefault="0055775D" w:rsidP="00723FC9">
            <w:pPr>
              <w:rPr>
                <w:sz w:val="28"/>
                <w:szCs w:val="28"/>
                <w:lang w:val="el-GR"/>
              </w:rPr>
            </w:pPr>
          </w:p>
          <w:p w:rsidR="0055775D" w:rsidRDefault="0055775D" w:rsidP="00723FC9">
            <w:pPr>
              <w:rPr>
                <w:sz w:val="28"/>
                <w:szCs w:val="28"/>
                <w:lang w:val="el-GR"/>
              </w:rPr>
            </w:pPr>
          </w:p>
          <w:p w:rsidR="0055775D" w:rsidRDefault="0055775D" w:rsidP="00723FC9">
            <w:pPr>
              <w:rPr>
                <w:sz w:val="28"/>
                <w:szCs w:val="28"/>
                <w:lang w:val="el-GR"/>
              </w:rPr>
            </w:pPr>
          </w:p>
          <w:p w:rsidR="0055775D" w:rsidRDefault="0055775D" w:rsidP="00723FC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φράουλες με σαντιγί</w:t>
            </w:r>
          </w:p>
          <w:p w:rsidR="0055775D" w:rsidRDefault="00EE7A7F" w:rsidP="00723FC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η άγουρη</w:t>
            </w:r>
            <w:r w:rsidR="0055775D">
              <w:rPr>
                <w:sz w:val="28"/>
                <w:szCs w:val="28"/>
                <w:lang w:val="el-GR"/>
              </w:rPr>
              <w:t xml:space="preserve"> φράουλα</w:t>
            </w:r>
          </w:p>
          <w:p w:rsidR="0055775D" w:rsidRDefault="00EE7A7F" w:rsidP="00723FC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η νόστιμη</w:t>
            </w:r>
            <w:r w:rsidR="0055775D">
              <w:rPr>
                <w:sz w:val="28"/>
                <w:szCs w:val="28"/>
                <w:lang w:val="el-GR"/>
              </w:rPr>
              <w:t xml:space="preserve"> φράουλα</w:t>
            </w:r>
          </w:p>
          <w:p w:rsidR="00723FC9" w:rsidRPr="006A0B28" w:rsidRDefault="00723FC9" w:rsidP="00723FC9">
            <w:pPr>
              <w:rPr>
                <w:sz w:val="28"/>
                <w:szCs w:val="28"/>
                <w:lang w:val="el-GR"/>
              </w:rPr>
            </w:pPr>
          </w:p>
        </w:tc>
        <w:tc>
          <w:tcPr>
            <w:tcW w:w="2906" w:type="dxa"/>
          </w:tcPr>
          <w:p w:rsidR="00C23B4F" w:rsidRPr="001C4CA8" w:rsidRDefault="00C23B4F" w:rsidP="00F90109">
            <w:pPr>
              <w:rPr>
                <w:b/>
                <w:sz w:val="28"/>
                <w:szCs w:val="28"/>
                <w:lang w:val="el-GR"/>
              </w:rPr>
            </w:pPr>
          </w:p>
          <w:p w:rsidR="001C5D61" w:rsidRPr="00EE7A7F" w:rsidRDefault="00723FC9" w:rsidP="00F90109">
            <w:pPr>
              <w:rPr>
                <w:b/>
                <w:sz w:val="28"/>
                <w:szCs w:val="28"/>
                <w:lang w:val="el-GR"/>
              </w:rPr>
            </w:pPr>
            <w:r w:rsidRPr="00EE7A7F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03296" behindDoc="0" locked="0" layoutInCell="1" allowOverlap="1" wp14:anchorId="48542E75" wp14:editId="60870E9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416560</wp:posOffset>
                  </wp:positionV>
                  <wp:extent cx="1412694" cy="1104900"/>
                  <wp:effectExtent l="0" t="0" r="0" b="0"/>
                  <wp:wrapNone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694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E7A7F" w:rsidRPr="00EE7A7F">
              <w:rPr>
                <w:b/>
                <w:sz w:val="28"/>
                <w:szCs w:val="28"/>
                <w:lang w:val="el-GR"/>
              </w:rPr>
              <w:t>φράουλες με σαντιγί</w:t>
            </w:r>
          </w:p>
          <w:p w:rsidR="0055775D" w:rsidRDefault="0055775D" w:rsidP="00F90109">
            <w:pPr>
              <w:rPr>
                <w:sz w:val="28"/>
                <w:szCs w:val="28"/>
                <w:lang w:val="el-GR"/>
              </w:rPr>
            </w:pPr>
          </w:p>
          <w:p w:rsidR="0055775D" w:rsidRDefault="0055775D" w:rsidP="00F90109">
            <w:pPr>
              <w:rPr>
                <w:sz w:val="28"/>
                <w:szCs w:val="28"/>
                <w:lang w:val="el-GR"/>
              </w:rPr>
            </w:pPr>
          </w:p>
          <w:p w:rsidR="0055775D" w:rsidRDefault="0055775D" w:rsidP="00F90109">
            <w:pPr>
              <w:rPr>
                <w:sz w:val="28"/>
                <w:szCs w:val="28"/>
                <w:lang w:val="el-GR"/>
              </w:rPr>
            </w:pPr>
          </w:p>
          <w:p w:rsidR="0055775D" w:rsidRDefault="0055775D" w:rsidP="00F90109">
            <w:pPr>
              <w:rPr>
                <w:sz w:val="28"/>
                <w:szCs w:val="28"/>
                <w:lang w:val="el-GR"/>
              </w:rPr>
            </w:pPr>
          </w:p>
          <w:p w:rsidR="0055775D" w:rsidRDefault="0055775D" w:rsidP="00F90109">
            <w:pPr>
              <w:rPr>
                <w:sz w:val="28"/>
                <w:szCs w:val="28"/>
                <w:lang w:val="el-GR"/>
              </w:rPr>
            </w:pPr>
          </w:p>
          <w:p w:rsidR="0055775D" w:rsidRDefault="0055775D" w:rsidP="00F90109">
            <w:pPr>
              <w:rPr>
                <w:sz w:val="28"/>
                <w:szCs w:val="28"/>
                <w:lang w:val="el-GR"/>
              </w:rPr>
            </w:pPr>
          </w:p>
          <w:p w:rsidR="0055775D" w:rsidRDefault="0055775D" w:rsidP="0055775D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η φρέσκ</w:t>
            </w:r>
            <w:r w:rsidR="00EE7A7F">
              <w:rPr>
                <w:sz w:val="28"/>
                <w:szCs w:val="28"/>
                <w:lang w:val="el-GR"/>
              </w:rPr>
              <w:t>ι</w:t>
            </w:r>
            <w:r>
              <w:rPr>
                <w:sz w:val="28"/>
                <w:szCs w:val="28"/>
                <w:lang w:val="el-GR"/>
              </w:rPr>
              <w:t>α φράουλα</w:t>
            </w:r>
          </w:p>
          <w:p w:rsidR="0055775D" w:rsidRDefault="0055775D" w:rsidP="0055775D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 xml:space="preserve">η </w:t>
            </w:r>
            <w:r w:rsidR="00EE7A7F">
              <w:rPr>
                <w:sz w:val="28"/>
                <w:szCs w:val="28"/>
                <w:lang w:val="el-GR"/>
              </w:rPr>
              <w:t>άγουρη</w:t>
            </w:r>
            <w:r>
              <w:rPr>
                <w:sz w:val="28"/>
                <w:szCs w:val="28"/>
                <w:lang w:val="el-GR"/>
              </w:rPr>
              <w:t xml:space="preserve"> φράουλα</w:t>
            </w:r>
          </w:p>
          <w:p w:rsidR="0055775D" w:rsidRPr="006A0B28" w:rsidRDefault="00EE7A7F" w:rsidP="00A157C8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η νόστιμη</w:t>
            </w:r>
            <w:r w:rsidR="0055775D">
              <w:rPr>
                <w:sz w:val="28"/>
                <w:szCs w:val="28"/>
                <w:lang w:val="el-GR"/>
              </w:rPr>
              <w:t xml:space="preserve"> φράουλα</w:t>
            </w:r>
          </w:p>
        </w:tc>
        <w:tc>
          <w:tcPr>
            <w:tcW w:w="2906" w:type="dxa"/>
          </w:tcPr>
          <w:p w:rsidR="00C23B4F" w:rsidRPr="001C4CA8" w:rsidRDefault="00C23B4F" w:rsidP="00F90109">
            <w:pPr>
              <w:rPr>
                <w:b/>
                <w:sz w:val="28"/>
                <w:szCs w:val="28"/>
                <w:lang w:val="el-GR"/>
              </w:rPr>
            </w:pPr>
          </w:p>
          <w:p w:rsidR="001C5D61" w:rsidRPr="00EE7A7F" w:rsidRDefault="00723FC9" w:rsidP="00F90109">
            <w:pPr>
              <w:rPr>
                <w:b/>
                <w:sz w:val="28"/>
                <w:szCs w:val="28"/>
                <w:lang w:val="el-GR"/>
              </w:rPr>
            </w:pPr>
            <w:r w:rsidRPr="00EE7A7F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04320" behindDoc="0" locked="0" layoutInCell="1" allowOverlap="1" wp14:anchorId="38480A74" wp14:editId="3EC5DC2F">
                  <wp:simplePos x="0" y="0"/>
                  <wp:positionH relativeFrom="column">
                    <wp:posOffset>247015</wp:posOffset>
                  </wp:positionH>
                  <wp:positionV relativeFrom="paragraph">
                    <wp:posOffset>190870</wp:posOffset>
                  </wp:positionV>
                  <wp:extent cx="897308" cy="1333500"/>
                  <wp:effectExtent l="0" t="0" r="0" b="0"/>
                  <wp:wrapNone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308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E7A7F" w:rsidRPr="00EE7A7F">
              <w:rPr>
                <w:b/>
                <w:sz w:val="28"/>
                <w:szCs w:val="28"/>
                <w:lang w:val="el-GR"/>
              </w:rPr>
              <w:t>η άγουρη</w:t>
            </w:r>
            <w:r w:rsidRPr="00EE7A7F">
              <w:rPr>
                <w:b/>
                <w:sz w:val="28"/>
                <w:szCs w:val="28"/>
                <w:lang w:val="el-GR"/>
              </w:rPr>
              <w:t xml:space="preserve"> φράουλα</w:t>
            </w:r>
          </w:p>
          <w:p w:rsidR="0055775D" w:rsidRDefault="0055775D" w:rsidP="00F90109">
            <w:pPr>
              <w:rPr>
                <w:sz w:val="28"/>
                <w:szCs w:val="28"/>
                <w:lang w:val="el-GR"/>
              </w:rPr>
            </w:pPr>
          </w:p>
          <w:p w:rsidR="0055775D" w:rsidRDefault="0055775D" w:rsidP="00F90109">
            <w:pPr>
              <w:rPr>
                <w:sz w:val="28"/>
                <w:szCs w:val="28"/>
                <w:lang w:val="el-GR"/>
              </w:rPr>
            </w:pPr>
          </w:p>
          <w:p w:rsidR="0055775D" w:rsidRDefault="0055775D" w:rsidP="00F90109">
            <w:pPr>
              <w:rPr>
                <w:sz w:val="28"/>
                <w:szCs w:val="28"/>
                <w:lang w:val="el-GR"/>
              </w:rPr>
            </w:pPr>
          </w:p>
          <w:p w:rsidR="0055775D" w:rsidRDefault="0055775D" w:rsidP="00F90109">
            <w:pPr>
              <w:rPr>
                <w:sz w:val="28"/>
                <w:szCs w:val="28"/>
                <w:lang w:val="el-GR"/>
              </w:rPr>
            </w:pPr>
          </w:p>
          <w:p w:rsidR="0055775D" w:rsidRDefault="0055775D" w:rsidP="00F90109">
            <w:pPr>
              <w:rPr>
                <w:sz w:val="28"/>
                <w:szCs w:val="28"/>
                <w:lang w:val="el-GR"/>
              </w:rPr>
            </w:pPr>
          </w:p>
          <w:p w:rsidR="0055775D" w:rsidRDefault="0055775D" w:rsidP="00F90109">
            <w:pPr>
              <w:rPr>
                <w:sz w:val="28"/>
                <w:szCs w:val="28"/>
                <w:lang w:val="el-GR"/>
              </w:rPr>
            </w:pPr>
          </w:p>
          <w:p w:rsidR="0055775D" w:rsidRDefault="0055775D" w:rsidP="0055775D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η φρέσκ</w:t>
            </w:r>
            <w:r w:rsidR="00EE7A7F">
              <w:rPr>
                <w:sz w:val="28"/>
                <w:szCs w:val="28"/>
                <w:lang w:val="el-GR"/>
              </w:rPr>
              <w:t>ι</w:t>
            </w:r>
            <w:r>
              <w:rPr>
                <w:sz w:val="28"/>
                <w:szCs w:val="28"/>
                <w:lang w:val="el-GR"/>
              </w:rPr>
              <w:t>α φράουλα</w:t>
            </w:r>
          </w:p>
          <w:p w:rsidR="0055775D" w:rsidRDefault="00EE7A7F" w:rsidP="0055775D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η νόστιμη</w:t>
            </w:r>
            <w:r w:rsidR="0055775D">
              <w:rPr>
                <w:sz w:val="28"/>
                <w:szCs w:val="28"/>
                <w:lang w:val="el-GR"/>
              </w:rPr>
              <w:t xml:space="preserve"> φράουλα</w:t>
            </w:r>
          </w:p>
          <w:p w:rsidR="0055775D" w:rsidRPr="006A0B28" w:rsidRDefault="00EE7A7F" w:rsidP="00A157C8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φράουλες με σαντιγί</w:t>
            </w:r>
          </w:p>
        </w:tc>
        <w:tc>
          <w:tcPr>
            <w:tcW w:w="2907" w:type="dxa"/>
          </w:tcPr>
          <w:p w:rsidR="00C23B4F" w:rsidRPr="001C4CA8" w:rsidRDefault="00C23B4F" w:rsidP="00F90109">
            <w:pPr>
              <w:rPr>
                <w:b/>
                <w:sz w:val="28"/>
                <w:szCs w:val="28"/>
                <w:lang w:val="el-GR"/>
              </w:rPr>
            </w:pPr>
          </w:p>
          <w:p w:rsidR="001C5D61" w:rsidRPr="00EE7A7F" w:rsidRDefault="00EE7A7F" w:rsidP="00F90109">
            <w:pPr>
              <w:rPr>
                <w:b/>
                <w:sz w:val="28"/>
                <w:szCs w:val="28"/>
                <w:lang w:val="el-GR"/>
              </w:rPr>
            </w:pPr>
            <w:r w:rsidRPr="00EE7A7F">
              <w:rPr>
                <w:b/>
                <w:sz w:val="28"/>
                <w:szCs w:val="28"/>
                <w:lang w:val="el-GR"/>
              </w:rPr>
              <w:t>η νόστιμη</w:t>
            </w:r>
            <w:r w:rsidR="00723FC9" w:rsidRPr="00EE7A7F">
              <w:rPr>
                <w:b/>
                <w:sz w:val="28"/>
                <w:szCs w:val="28"/>
                <w:lang w:val="el-GR"/>
              </w:rPr>
              <w:t xml:space="preserve"> φράουλα</w:t>
            </w:r>
          </w:p>
          <w:p w:rsidR="0055775D" w:rsidRDefault="0055775D" w:rsidP="00F90109">
            <w:pPr>
              <w:rPr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5344" behindDoc="0" locked="0" layoutInCell="1" allowOverlap="1" wp14:anchorId="479CBAF6" wp14:editId="62BD3892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132715</wp:posOffset>
                  </wp:positionV>
                  <wp:extent cx="1495425" cy="1144270"/>
                  <wp:effectExtent l="0" t="0" r="0" b="0"/>
                  <wp:wrapNone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144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5775D" w:rsidRDefault="0055775D" w:rsidP="00F90109">
            <w:pPr>
              <w:rPr>
                <w:sz w:val="28"/>
                <w:szCs w:val="28"/>
                <w:lang w:val="el-GR"/>
              </w:rPr>
            </w:pPr>
          </w:p>
          <w:p w:rsidR="0055775D" w:rsidRDefault="0055775D" w:rsidP="00F90109">
            <w:pPr>
              <w:rPr>
                <w:sz w:val="28"/>
                <w:szCs w:val="28"/>
                <w:lang w:val="el-GR"/>
              </w:rPr>
            </w:pPr>
          </w:p>
          <w:p w:rsidR="0055775D" w:rsidRDefault="0055775D" w:rsidP="00F90109">
            <w:pPr>
              <w:rPr>
                <w:sz w:val="28"/>
                <w:szCs w:val="28"/>
                <w:lang w:val="el-GR"/>
              </w:rPr>
            </w:pPr>
          </w:p>
          <w:p w:rsidR="0055775D" w:rsidRDefault="0055775D" w:rsidP="00F90109">
            <w:pPr>
              <w:rPr>
                <w:sz w:val="28"/>
                <w:szCs w:val="28"/>
                <w:lang w:val="el-GR"/>
              </w:rPr>
            </w:pPr>
          </w:p>
          <w:p w:rsidR="0055775D" w:rsidRDefault="0055775D" w:rsidP="00F90109">
            <w:pPr>
              <w:rPr>
                <w:sz w:val="28"/>
                <w:szCs w:val="28"/>
                <w:lang w:val="el-GR"/>
              </w:rPr>
            </w:pPr>
          </w:p>
          <w:p w:rsidR="0055775D" w:rsidRDefault="0055775D" w:rsidP="0055775D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η φρέσκ</w:t>
            </w:r>
            <w:r w:rsidR="00EE7A7F">
              <w:rPr>
                <w:sz w:val="28"/>
                <w:szCs w:val="28"/>
                <w:lang w:val="el-GR"/>
              </w:rPr>
              <w:t>ι</w:t>
            </w:r>
            <w:r>
              <w:rPr>
                <w:sz w:val="28"/>
                <w:szCs w:val="28"/>
                <w:lang w:val="el-GR"/>
              </w:rPr>
              <w:t>α φράουλα</w:t>
            </w:r>
          </w:p>
          <w:p w:rsidR="0055775D" w:rsidRDefault="00EE7A7F" w:rsidP="0055775D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η άγουρη</w:t>
            </w:r>
            <w:r w:rsidR="0055775D">
              <w:rPr>
                <w:sz w:val="28"/>
                <w:szCs w:val="28"/>
                <w:lang w:val="el-GR"/>
              </w:rPr>
              <w:t xml:space="preserve"> φράουλα</w:t>
            </w:r>
          </w:p>
          <w:p w:rsidR="0055775D" w:rsidRPr="0055775D" w:rsidRDefault="00EE7A7F" w:rsidP="00A157C8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φράουλες με σαντιγί</w:t>
            </w:r>
          </w:p>
        </w:tc>
      </w:tr>
      <w:tr w:rsidR="001C5D61" w:rsidRPr="00F77444" w:rsidTr="00C23B4F">
        <w:trPr>
          <w:trHeight w:val="3685"/>
        </w:trPr>
        <w:tc>
          <w:tcPr>
            <w:tcW w:w="2906" w:type="dxa"/>
          </w:tcPr>
          <w:p w:rsidR="00C23B4F" w:rsidRPr="001C4CA8" w:rsidRDefault="00C23B4F" w:rsidP="00F90109">
            <w:pPr>
              <w:rPr>
                <w:b/>
                <w:sz w:val="28"/>
                <w:szCs w:val="28"/>
                <w:lang w:val="el-GR"/>
              </w:rPr>
            </w:pPr>
          </w:p>
          <w:p w:rsidR="00562565" w:rsidRPr="00EE7A7F" w:rsidRDefault="00417AE7" w:rsidP="00F90109">
            <w:pPr>
              <w:rPr>
                <w:b/>
                <w:sz w:val="28"/>
                <w:szCs w:val="28"/>
                <w:lang w:val="el-GR"/>
              </w:rPr>
            </w:pPr>
            <w:r w:rsidRPr="00EE7A7F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06368" behindDoc="0" locked="0" layoutInCell="1" allowOverlap="1" wp14:anchorId="103024A4" wp14:editId="21FA54C3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348615</wp:posOffset>
                  </wp:positionV>
                  <wp:extent cx="1341755" cy="1028700"/>
                  <wp:effectExtent l="0" t="0" r="0" b="0"/>
                  <wp:wrapNone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75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E7A7F">
              <w:rPr>
                <w:b/>
                <w:sz w:val="28"/>
                <w:szCs w:val="28"/>
                <w:lang w:val="el-GR"/>
              </w:rPr>
              <w:t xml:space="preserve">τα ώριμα </w:t>
            </w:r>
            <w:r w:rsidR="00D04175" w:rsidRPr="00EE7A7F">
              <w:rPr>
                <w:b/>
                <w:sz w:val="28"/>
                <w:szCs w:val="28"/>
                <w:lang w:val="el-GR"/>
              </w:rPr>
              <w:t>κεράσι</w:t>
            </w:r>
            <w:r w:rsidRPr="00EE7A7F">
              <w:rPr>
                <w:b/>
                <w:sz w:val="28"/>
                <w:szCs w:val="28"/>
                <w:lang w:val="el-GR"/>
              </w:rPr>
              <w:t>α</w:t>
            </w:r>
          </w:p>
          <w:p w:rsidR="00562565" w:rsidRDefault="00562565" w:rsidP="00F90109">
            <w:pPr>
              <w:rPr>
                <w:sz w:val="28"/>
                <w:szCs w:val="28"/>
                <w:lang w:val="el-GR"/>
              </w:rPr>
            </w:pPr>
          </w:p>
          <w:p w:rsidR="00562565" w:rsidRDefault="00562565" w:rsidP="00F90109">
            <w:pPr>
              <w:rPr>
                <w:sz w:val="28"/>
                <w:szCs w:val="28"/>
                <w:lang w:val="el-GR"/>
              </w:rPr>
            </w:pPr>
          </w:p>
          <w:p w:rsidR="00562565" w:rsidRDefault="00562565" w:rsidP="00F90109">
            <w:pPr>
              <w:rPr>
                <w:sz w:val="28"/>
                <w:szCs w:val="28"/>
                <w:lang w:val="el-GR"/>
              </w:rPr>
            </w:pPr>
          </w:p>
          <w:p w:rsidR="00562565" w:rsidRDefault="00562565" w:rsidP="00F90109">
            <w:pPr>
              <w:rPr>
                <w:sz w:val="28"/>
                <w:szCs w:val="28"/>
                <w:lang w:val="el-GR"/>
              </w:rPr>
            </w:pPr>
          </w:p>
          <w:p w:rsidR="00562565" w:rsidRDefault="00562565" w:rsidP="00F90109">
            <w:pPr>
              <w:rPr>
                <w:sz w:val="28"/>
                <w:szCs w:val="28"/>
                <w:lang w:val="el-GR"/>
              </w:rPr>
            </w:pPr>
          </w:p>
          <w:p w:rsidR="00562565" w:rsidRDefault="00562565" w:rsidP="00F90109">
            <w:pPr>
              <w:rPr>
                <w:sz w:val="28"/>
                <w:szCs w:val="28"/>
                <w:lang w:val="el-GR"/>
              </w:rPr>
            </w:pPr>
          </w:p>
          <w:p w:rsidR="001C5D61" w:rsidRDefault="00562565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τα γλυκά κεράσια</w:t>
            </w:r>
            <w:r w:rsidR="00417AE7">
              <w:rPr>
                <w:sz w:val="28"/>
                <w:szCs w:val="28"/>
                <w:lang w:val="el-GR"/>
              </w:rPr>
              <w:t xml:space="preserve"> </w:t>
            </w:r>
          </w:p>
          <w:p w:rsidR="00562565" w:rsidRDefault="00562565" w:rsidP="00562565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τα άγουρα κεράσια</w:t>
            </w:r>
          </w:p>
          <w:p w:rsidR="00562565" w:rsidRPr="002914B4" w:rsidRDefault="00562565" w:rsidP="00A157C8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τα ξινά κεράσια</w:t>
            </w:r>
            <w:r w:rsidRPr="00B20E30">
              <w:rPr>
                <w:noProof/>
                <w:sz w:val="28"/>
                <w:szCs w:val="28"/>
                <w:lang w:val="el-GR"/>
              </w:rPr>
              <w:t xml:space="preserve"> </w:t>
            </w:r>
          </w:p>
        </w:tc>
        <w:tc>
          <w:tcPr>
            <w:tcW w:w="2906" w:type="dxa"/>
          </w:tcPr>
          <w:p w:rsidR="00C23B4F" w:rsidRPr="001C4CA8" w:rsidRDefault="00C23B4F" w:rsidP="00F90109">
            <w:pPr>
              <w:rPr>
                <w:b/>
                <w:sz w:val="28"/>
                <w:szCs w:val="28"/>
                <w:lang w:val="el-GR"/>
              </w:rPr>
            </w:pPr>
          </w:p>
          <w:p w:rsidR="001C5D61" w:rsidRPr="0063779C" w:rsidRDefault="00417AE7" w:rsidP="00F90109">
            <w:pPr>
              <w:rPr>
                <w:b/>
                <w:sz w:val="28"/>
                <w:szCs w:val="28"/>
                <w:lang w:val="el-GR"/>
              </w:rPr>
            </w:pPr>
            <w:r w:rsidRPr="0063779C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07392" behindDoc="0" locked="0" layoutInCell="1" allowOverlap="1" wp14:anchorId="1B9284A0" wp14:editId="5EF6A20C">
                  <wp:simplePos x="0" y="0"/>
                  <wp:positionH relativeFrom="column">
                    <wp:posOffset>215900</wp:posOffset>
                  </wp:positionH>
                  <wp:positionV relativeFrom="paragraph">
                    <wp:posOffset>281940</wp:posOffset>
                  </wp:positionV>
                  <wp:extent cx="1076325" cy="1100377"/>
                  <wp:effectExtent l="0" t="0" r="0" b="5080"/>
                  <wp:wrapNone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100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779C">
              <w:rPr>
                <w:b/>
                <w:sz w:val="28"/>
                <w:szCs w:val="28"/>
                <w:lang w:val="el-GR"/>
              </w:rPr>
              <w:t>τα άγουρα κεράσια</w:t>
            </w:r>
          </w:p>
          <w:p w:rsidR="00562565" w:rsidRDefault="00562565" w:rsidP="00F90109">
            <w:pPr>
              <w:rPr>
                <w:sz w:val="28"/>
                <w:szCs w:val="28"/>
                <w:lang w:val="el-GR"/>
              </w:rPr>
            </w:pPr>
          </w:p>
          <w:p w:rsidR="00562565" w:rsidRDefault="00562565" w:rsidP="00F90109">
            <w:pPr>
              <w:rPr>
                <w:sz w:val="28"/>
                <w:szCs w:val="28"/>
                <w:lang w:val="el-GR"/>
              </w:rPr>
            </w:pPr>
          </w:p>
          <w:p w:rsidR="00562565" w:rsidRDefault="00562565" w:rsidP="00F90109">
            <w:pPr>
              <w:rPr>
                <w:sz w:val="28"/>
                <w:szCs w:val="28"/>
                <w:lang w:val="el-GR"/>
              </w:rPr>
            </w:pPr>
          </w:p>
          <w:p w:rsidR="00562565" w:rsidRDefault="00562565" w:rsidP="00F90109">
            <w:pPr>
              <w:rPr>
                <w:sz w:val="28"/>
                <w:szCs w:val="28"/>
                <w:lang w:val="el-GR"/>
              </w:rPr>
            </w:pPr>
          </w:p>
          <w:p w:rsidR="00562565" w:rsidRDefault="00562565" w:rsidP="00F90109">
            <w:pPr>
              <w:rPr>
                <w:sz w:val="28"/>
                <w:szCs w:val="28"/>
                <w:lang w:val="el-GR"/>
              </w:rPr>
            </w:pPr>
          </w:p>
          <w:p w:rsidR="00562565" w:rsidRDefault="00562565" w:rsidP="00F90109">
            <w:pPr>
              <w:rPr>
                <w:sz w:val="28"/>
                <w:szCs w:val="28"/>
                <w:lang w:val="el-GR"/>
              </w:rPr>
            </w:pPr>
          </w:p>
          <w:p w:rsidR="00562565" w:rsidRDefault="00562565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τα ώριμα κεράσια</w:t>
            </w:r>
          </w:p>
          <w:p w:rsidR="00562565" w:rsidRDefault="00562565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τα γλυκά κεράσια</w:t>
            </w:r>
          </w:p>
          <w:p w:rsidR="00562565" w:rsidRPr="00062647" w:rsidRDefault="00562565" w:rsidP="00A157C8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τα ξινά κεράσια</w:t>
            </w:r>
            <w:r w:rsidRPr="00B20E30">
              <w:rPr>
                <w:noProof/>
                <w:sz w:val="28"/>
                <w:szCs w:val="28"/>
                <w:lang w:val="el-GR"/>
              </w:rPr>
              <w:t xml:space="preserve"> </w:t>
            </w:r>
          </w:p>
        </w:tc>
        <w:tc>
          <w:tcPr>
            <w:tcW w:w="2906" w:type="dxa"/>
          </w:tcPr>
          <w:p w:rsidR="00C23B4F" w:rsidRPr="001C4CA8" w:rsidRDefault="00C23B4F" w:rsidP="00F90109">
            <w:pPr>
              <w:rPr>
                <w:b/>
                <w:sz w:val="28"/>
                <w:szCs w:val="28"/>
                <w:lang w:val="el-GR"/>
              </w:rPr>
            </w:pPr>
          </w:p>
          <w:p w:rsidR="001C5D61" w:rsidRPr="0063779C" w:rsidRDefault="00417AE7" w:rsidP="00F90109">
            <w:pPr>
              <w:rPr>
                <w:b/>
                <w:sz w:val="28"/>
                <w:szCs w:val="28"/>
                <w:lang w:val="el-GR"/>
              </w:rPr>
            </w:pPr>
            <w:r w:rsidRPr="0063779C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08416" behindDoc="0" locked="0" layoutInCell="1" allowOverlap="1" wp14:anchorId="36B3A1D8" wp14:editId="24549C22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434340</wp:posOffset>
                  </wp:positionV>
                  <wp:extent cx="1203960" cy="962025"/>
                  <wp:effectExtent l="0" t="0" r="0" b="9525"/>
                  <wp:wrapNone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779C">
              <w:rPr>
                <w:b/>
                <w:sz w:val="28"/>
                <w:szCs w:val="28"/>
                <w:lang w:val="el-GR"/>
              </w:rPr>
              <w:t xml:space="preserve">τα ξινά κεράσια </w:t>
            </w:r>
          </w:p>
          <w:p w:rsidR="00562565" w:rsidRDefault="00562565" w:rsidP="00F90109">
            <w:pPr>
              <w:rPr>
                <w:noProof/>
                <w:sz w:val="28"/>
                <w:szCs w:val="28"/>
                <w:lang w:val="el-GR"/>
              </w:rPr>
            </w:pPr>
          </w:p>
          <w:p w:rsidR="00562565" w:rsidRDefault="00562565" w:rsidP="00F90109">
            <w:pPr>
              <w:rPr>
                <w:noProof/>
                <w:sz w:val="28"/>
                <w:szCs w:val="28"/>
                <w:lang w:val="el-GR"/>
              </w:rPr>
            </w:pPr>
          </w:p>
          <w:p w:rsidR="00562565" w:rsidRDefault="00562565" w:rsidP="00F90109">
            <w:pPr>
              <w:rPr>
                <w:noProof/>
                <w:sz w:val="28"/>
                <w:szCs w:val="28"/>
                <w:lang w:val="el-GR"/>
              </w:rPr>
            </w:pPr>
          </w:p>
          <w:p w:rsidR="00562565" w:rsidRDefault="00562565" w:rsidP="00F90109">
            <w:pPr>
              <w:rPr>
                <w:noProof/>
                <w:sz w:val="28"/>
                <w:szCs w:val="28"/>
                <w:lang w:val="el-GR"/>
              </w:rPr>
            </w:pPr>
          </w:p>
          <w:p w:rsidR="00562565" w:rsidRDefault="00562565" w:rsidP="00F90109">
            <w:pPr>
              <w:rPr>
                <w:noProof/>
                <w:sz w:val="28"/>
                <w:szCs w:val="28"/>
                <w:lang w:val="el-GR"/>
              </w:rPr>
            </w:pPr>
          </w:p>
          <w:p w:rsidR="00562565" w:rsidRDefault="00562565" w:rsidP="00F90109">
            <w:pPr>
              <w:rPr>
                <w:noProof/>
                <w:sz w:val="28"/>
                <w:szCs w:val="28"/>
                <w:lang w:val="el-GR"/>
              </w:rPr>
            </w:pPr>
          </w:p>
          <w:p w:rsidR="00562565" w:rsidRDefault="00562565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τα ώριμα κεράσια</w:t>
            </w:r>
          </w:p>
          <w:p w:rsidR="00562565" w:rsidRDefault="00562565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τα γλυκά κεράσια</w:t>
            </w:r>
          </w:p>
          <w:p w:rsidR="00562565" w:rsidRPr="00562565" w:rsidRDefault="00562565" w:rsidP="00A157C8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τα άγουρα κεράσια</w:t>
            </w:r>
          </w:p>
        </w:tc>
        <w:tc>
          <w:tcPr>
            <w:tcW w:w="2907" w:type="dxa"/>
          </w:tcPr>
          <w:p w:rsidR="00C23B4F" w:rsidRPr="001C4CA8" w:rsidRDefault="00C23B4F" w:rsidP="00F90109">
            <w:pPr>
              <w:rPr>
                <w:b/>
                <w:sz w:val="28"/>
                <w:szCs w:val="28"/>
                <w:lang w:val="el-GR"/>
              </w:rPr>
            </w:pPr>
          </w:p>
          <w:p w:rsidR="001C5D61" w:rsidRPr="0063779C" w:rsidRDefault="00417AE7" w:rsidP="00F90109">
            <w:pPr>
              <w:rPr>
                <w:b/>
                <w:sz w:val="28"/>
                <w:szCs w:val="28"/>
                <w:lang w:val="el-GR"/>
              </w:rPr>
            </w:pPr>
            <w:r w:rsidRPr="0063779C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09440" behindDoc="0" locked="0" layoutInCell="1" allowOverlap="1" wp14:anchorId="5CF694D3" wp14:editId="7AB83FA3">
                  <wp:simplePos x="0" y="0"/>
                  <wp:positionH relativeFrom="column">
                    <wp:posOffset>249555</wp:posOffset>
                  </wp:positionH>
                  <wp:positionV relativeFrom="paragraph">
                    <wp:posOffset>433382</wp:posOffset>
                  </wp:positionV>
                  <wp:extent cx="1085850" cy="1073718"/>
                  <wp:effectExtent l="0" t="0" r="0" b="0"/>
                  <wp:wrapNone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73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779C">
              <w:rPr>
                <w:b/>
                <w:sz w:val="28"/>
                <w:szCs w:val="28"/>
                <w:lang w:val="el-GR"/>
              </w:rPr>
              <w:t>τα γλυκά κεράσια</w:t>
            </w:r>
          </w:p>
          <w:p w:rsidR="00562565" w:rsidRDefault="00562565" w:rsidP="00F90109">
            <w:pPr>
              <w:rPr>
                <w:sz w:val="28"/>
                <w:szCs w:val="28"/>
                <w:lang w:val="el-GR"/>
              </w:rPr>
            </w:pPr>
          </w:p>
          <w:p w:rsidR="00562565" w:rsidRDefault="00562565" w:rsidP="00F90109">
            <w:pPr>
              <w:rPr>
                <w:sz w:val="28"/>
                <w:szCs w:val="28"/>
                <w:lang w:val="el-GR"/>
              </w:rPr>
            </w:pPr>
          </w:p>
          <w:p w:rsidR="00562565" w:rsidRDefault="00562565" w:rsidP="00F90109">
            <w:pPr>
              <w:rPr>
                <w:sz w:val="28"/>
                <w:szCs w:val="28"/>
                <w:lang w:val="el-GR"/>
              </w:rPr>
            </w:pPr>
          </w:p>
          <w:p w:rsidR="00562565" w:rsidRDefault="00562565" w:rsidP="00F90109">
            <w:pPr>
              <w:rPr>
                <w:sz w:val="28"/>
                <w:szCs w:val="28"/>
                <w:lang w:val="el-GR"/>
              </w:rPr>
            </w:pPr>
          </w:p>
          <w:p w:rsidR="00562565" w:rsidRDefault="00562565" w:rsidP="00F90109">
            <w:pPr>
              <w:rPr>
                <w:sz w:val="28"/>
                <w:szCs w:val="28"/>
                <w:lang w:val="el-GR"/>
              </w:rPr>
            </w:pPr>
          </w:p>
          <w:p w:rsidR="00562565" w:rsidRDefault="00562565" w:rsidP="00F90109">
            <w:pPr>
              <w:rPr>
                <w:sz w:val="28"/>
                <w:szCs w:val="28"/>
                <w:lang w:val="el-GR"/>
              </w:rPr>
            </w:pPr>
          </w:p>
          <w:p w:rsidR="00562565" w:rsidRDefault="00562565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τα ώριμα κεράσια</w:t>
            </w:r>
          </w:p>
          <w:p w:rsidR="00562565" w:rsidRDefault="00562565" w:rsidP="00562565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τα άγουρα κεράσια</w:t>
            </w:r>
          </w:p>
          <w:p w:rsidR="00562565" w:rsidRPr="00E42E8E" w:rsidRDefault="00562565" w:rsidP="00A157C8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τα ξινά κεράσια</w:t>
            </w:r>
            <w:r w:rsidRPr="00B20E30">
              <w:rPr>
                <w:noProof/>
                <w:sz w:val="28"/>
                <w:szCs w:val="28"/>
                <w:lang w:val="el-GR"/>
              </w:rPr>
              <w:t xml:space="preserve"> </w:t>
            </w:r>
          </w:p>
        </w:tc>
      </w:tr>
      <w:tr w:rsidR="001C5D61" w:rsidRPr="00F90109" w:rsidTr="00FA3075">
        <w:trPr>
          <w:trHeight w:val="3685"/>
        </w:trPr>
        <w:tc>
          <w:tcPr>
            <w:tcW w:w="2906" w:type="dxa"/>
          </w:tcPr>
          <w:p w:rsidR="00C23B4F" w:rsidRPr="001C4CA8" w:rsidRDefault="00C23B4F" w:rsidP="00F90109">
            <w:pPr>
              <w:rPr>
                <w:b/>
                <w:sz w:val="28"/>
                <w:szCs w:val="28"/>
                <w:lang w:val="el-GR"/>
              </w:rPr>
            </w:pPr>
          </w:p>
          <w:p w:rsidR="001C5D61" w:rsidRPr="0063779C" w:rsidRDefault="00D04175" w:rsidP="00F90109">
            <w:pPr>
              <w:rPr>
                <w:b/>
                <w:sz w:val="28"/>
                <w:szCs w:val="28"/>
                <w:lang w:val="el-GR"/>
              </w:rPr>
            </w:pPr>
            <w:r w:rsidRPr="0063779C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94080" behindDoc="0" locked="0" layoutInCell="1" allowOverlap="1" wp14:anchorId="7FEEB886" wp14:editId="0429D67B">
                  <wp:simplePos x="0" y="0"/>
                  <wp:positionH relativeFrom="column">
                    <wp:posOffset>746760</wp:posOffset>
                  </wp:positionH>
                  <wp:positionV relativeFrom="paragraph">
                    <wp:posOffset>277495</wp:posOffset>
                  </wp:positionV>
                  <wp:extent cx="793115" cy="962025"/>
                  <wp:effectExtent l="0" t="0" r="6985" b="9525"/>
                  <wp:wrapNone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11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779C">
              <w:rPr>
                <w:b/>
                <w:sz w:val="28"/>
                <w:szCs w:val="28"/>
                <w:lang w:val="el-GR"/>
              </w:rPr>
              <w:t xml:space="preserve">τα </w:t>
            </w:r>
            <w:r w:rsidR="000B138F" w:rsidRPr="0063779C">
              <w:rPr>
                <w:b/>
                <w:sz w:val="28"/>
                <w:szCs w:val="28"/>
                <w:lang w:val="el-GR"/>
              </w:rPr>
              <w:t>μαύρα</w:t>
            </w:r>
            <w:r w:rsidRPr="0063779C">
              <w:rPr>
                <w:b/>
                <w:sz w:val="28"/>
                <w:szCs w:val="28"/>
                <w:lang w:val="el-GR"/>
              </w:rPr>
              <w:t xml:space="preserve"> σταφύλια </w:t>
            </w:r>
          </w:p>
          <w:p w:rsidR="00562565" w:rsidRDefault="00562565" w:rsidP="00F90109">
            <w:pPr>
              <w:rPr>
                <w:sz w:val="28"/>
                <w:szCs w:val="28"/>
                <w:lang w:val="el-GR"/>
              </w:rPr>
            </w:pPr>
          </w:p>
          <w:p w:rsidR="00562565" w:rsidRDefault="00562565" w:rsidP="00F90109">
            <w:pPr>
              <w:rPr>
                <w:sz w:val="28"/>
                <w:szCs w:val="28"/>
                <w:lang w:val="el-GR"/>
              </w:rPr>
            </w:pPr>
          </w:p>
          <w:p w:rsidR="00562565" w:rsidRDefault="00562565" w:rsidP="00F90109">
            <w:pPr>
              <w:rPr>
                <w:sz w:val="28"/>
                <w:szCs w:val="28"/>
                <w:lang w:val="el-GR"/>
              </w:rPr>
            </w:pPr>
          </w:p>
          <w:p w:rsidR="00562565" w:rsidRDefault="00562565" w:rsidP="00F90109">
            <w:pPr>
              <w:rPr>
                <w:sz w:val="28"/>
                <w:szCs w:val="28"/>
                <w:lang w:val="el-GR"/>
              </w:rPr>
            </w:pPr>
          </w:p>
          <w:p w:rsidR="00C23B4F" w:rsidRPr="001C4CA8" w:rsidRDefault="00C23B4F" w:rsidP="00F90109">
            <w:pPr>
              <w:rPr>
                <w:sz w:val="28"/>
                <w:szCs w:val="28"/>
                <w:lang w:val="el-GR"/>
              </w:rPr>
            </w:pPr>
          </w:p>
          <w:p w:rsidR="00562565" w:rsidRDefault="00562565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τα ξινά σταφύλια</w:t>
            </w:r>
          </w:p>
          <w:p w:rsidR="00562565" w:rsidRDefault="00562565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ζουμερά σταφύλια</w:t>
            </w:r>
          </w:p>
          <w:p w:rsidR="00562565" w:rsidRPr="006A0B28" w:rsidRDefault="00562565" w:rsidP="00A157C8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 xml:space="preserve">τα </w:t>
            </w:r>
            <w:r w:rsidR="000B138F">
              <w:rPr>
                <w:sz w:val="28"/>
                <w:szCs w:val="28"/>
                <w:lang w:val="el-GR"/>
              </w:rPr>
              <w:t>λευκά</w:t>
            </w:r>
            <w:r>
              <w:rPr>
                <w:sz w:val="28"/>
                <w:szCs w:val="28"/>
                <w:lang w:val="el-GR"/>
              </w:rPr>
              <w:t xml:space="preserve"> σταφύλια</w:t>
            </w:r>
          </w:p>
        </w:tc>
        <w:tc>
          <w:tcPr>
            <w:tcW w:w="2906" w:type="dxa"/>
          </w:tcPr>
          <w:p w:rsidR="00C23B4F" w:rsidRPr="00C23B4F" w:rsidRDefault="00C23B4F" w:rsidP="00D04175">
            <w:pPr>
              <w:rPr>
                <w:b/>
                <w:sz w:val="28"/>
                <w:szCs w:val="28"/>
                <w:lang w:val="el-GR"/>
              </w:rPr>
            </w:pPr>
          </w:p>
          <w:p w:rsidR="001C5D61" w:rsidRPr="0063779C" w:rsidRDefault="00D04175" w:rsidP="00D04175">
            <w:pPr>
              <w:rPr>
                <w:b/>
                <w:sz w:val="28"/>
                <w:szCs w:val="28"/>
                <w:lang w:val="el-GR"/>
              </w:rPr>
            </w:pPr>
            <w:r w:rsidRPr="0063779C">
              <w:rPr>
                <w:b/>
                <w:sz w:val="28"/>
                <w:szCs w:val="28"/>
                <w:lang w:val="el-GR"/>
              </w:rPr>
              <w:t xml:space="preserve">τα </w:t>
            </w:r>
            <w:r w:rsidR="000B138F" w:rsidRPr="0063779C">
              <w:rPr>
                <w:b/>
                <w:sz w:val="28"/>
                <w:szCs w:val="28"/>
                <w:lang w:val="el-GR"/>
              </w:rPr>
              <w:t>λευκά</w:t>
            </w:r>
            <w:r w:rsidRPr="0063779C">
              <w:rPr>
                <w:b/>
                <w:sz w:val="28"/>
                <w:szCs w:val="28"/>
                <w:lang w:val="el-GR"/>
              </w:rPr>
              <w:t xml:space="preserve"> σταφύλια</w:t>
            </w:r>
          </w:p>
          <w:p w:rsidR="00562565" w:rsidRDefault="00562565" w:rsidP="00D04175">
            <w:pPr>
              <w:rPr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95104" behindDoc="0" locked="0" layoutInCell="1" allowOverlap="1" wp14:anchorId="5415F271" wp14:editId="6902B702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66040</wp:posOffset>
                  </wp:positionV>
                  <wp:extent cx="1534478" cy="1028700"/>
                  <wp:effectExtent l="0" t="0" r="8890" b="0"/>
                  <wp:wrapNone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478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62565" w:rsidRDefault="00562565" w:rsidP="00D04175">
            <w:pPr>
              <w:rPr>
                <w:sz w:val="28"/>
                <w:szCs w:val="28"/>
                <w:lang w:val="el-GR"/>
              </w:rPr>
            </w:pPr>
          </w:p>
          <w:p w:rsidR="00562565" w:rsidRDefault="00562565" w:rsidP="00D04175">
            <w:pPr>
              <w:rPr>
                <w:sz w:val="28"/>
                <w:szCs w:val="28"/>
                <w:lang w:val="el-GR"/>
              </w:rPr>
            </w:pPr>
          </w:p>
          <w:p w:rsidR="00562565" w:rsidRDefault="00562565" w:rsidP="00D04175">
            <w:pPr>
              <w:rPr>
                <w:sz w:val="28"/>
                <w:szCs w:val="28"/>
                <w:lang w:val="el-GR"/>
              </w:rPr>
            </w:pPr>
          </w:p>
          <w:p w:rsidR="00562565" w:rsidRDefault="00562565" w:rsidP="00D04175">
            <w:pPr>
              <w:rPr>
                <w:sz w:val="28"/>
                <w:szCs w:val="28"/>
                <w:lang w:val="el-GR"/>
              </w:rPr>
            </w:pPr>
          </w:p>
          <w:p w:rsidR="00562565" w:rsidRDefault="00562565" w:rsidP="00D04175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 xml:space="preserve">τα </w:t>
            </w:r>
            <w:r w:rsidR="000B138F">
              <w:rPr>
                <w:sz w:val="28"/>
                <w:szCs w:val="28"/>
                <w:lang w:val="el-GR"/>
              </w:rPr>
              <w:t>μαύρα</w:t>
            </w:r>
            <w:r>
              <w:rPr>
                <w:sz w:val="28"/>
                <w:szCs w:val="28"/>
                <w:lang w:val="el-GR"/>
              </w:rPr>
              <w:t xml:space="preserve"> σταφύλια</w:t>
            </w:r>
          </w:p>
          <w:p w:rsidR="00562565" w:rsidRDefault="00562565" w:rsidP="00D04175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τα ξινά σταφύλια</w:t>
            </w:r>
          </w:p>
          <w:p w:rsidR="00562565" w:rsidRPr="006A0B28" w:rsidRDefault="00562565" w:rsidP="00D04175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ζουμερά σταφύλια</w:t>
            </w:r>
          </w:p>
        </w:tc>
        <w:tc>
          <w:tcPr>
            <w:tcW w:w="2906" w:type="dxa"/>
          </w:tcPr>
          <w:p w:rsidR="00C23B4F" w:rsidRPr="001C4CA8" w:rsidRDefault="00C23B4F" w:rsidP="001C0A99">
            <w:pPr>
              <w:rPr>
                <w:b/>
                <w:sz w:val="28"/>
                <w:szCs w:val="28"/>
                <w:lang w:val="el-GR"/>
              </w:rPr>
            </w:pPr>
          </w:p>
          <w:p w:rsidR="001C5D61" w:rsidRPr="0063779C" w:rsidRDefault="00D04175" w:rsidP="001C0A99">
            <w:pPr>
              <w:rPr>
                <w:b/>
                <w:sz w:val="28"/>
                <w:szCs w:val="28"/>
                <w:lang w:val="el-GR"/>
              </w:rPr>
            </w:pPr>
            <w:r w:rsidRPr="0063779C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96128" behindDoc="0" locked="0" layoutInCell="1" allowOverlap="1" wp14:anchorId="2833BF64" wp14:editId="644215E0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280670</wp:posOffset>
                  </wp:positionV>
                  <wp:extent cx="1033072" cy="1056158"/>
                  <wp:effectExtent l="0" t="0" r="0" b="0"/>
                  <wp:wrapNone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072" cy="1056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779C">
              <w:rPr>
                <w:b/>
                <w:sz w:val="28"/>
                <w:szCs w:val="28"/>
                <w:lang w:val="el-GR"/>
              </w:rPr>
              <w:t xml:space="preserve">τα </w:t>
            </w:r>
            <w:r w:rsidR="001C0A99" w:rsidRPr="0063779C">
              <w:rPr>
                <w:b/>
                <w:sz w:val="28"/>
                <w:szCs w:val="28"/>
                <w:lang w:val="el-GR"/>
              </w:rPr>
              <w:t>ζ</w:t>
            </w:r>
            <w:r w:rsidRPr="0063779C">
              <w:rPr>
                <w:b/>
                <w:sz w:val="28"/>
                <w:szCs w:val="28"/>
                <w:lang w:val="el-GR"/>
              </w:rPr>
              <w:t xml:space="preserve">ουμερά </w:t>
            </w:r>
            <w:r w:rsidR="001C0A99" w:rsidRPr="0063779C">
              <w:rPr>
                <w:b/>
                <w:sz w:val="28"/>
                <w:szCs w:val="28"/>
                <w:lang w:val="el-GR"/>
              </w:rPr>
              <w:t>σταφύλια</w:t>
            </w:r>
          </w:p>
          <w:p w:rsidR="00562565" w:rsidRDefault="00562565" w:rsidP="001C0A99">
            <w:pPr>
              <w:rPr>
                <w:sz w:val="28"/>
                <w:szCs w:val="28"/>
                <w:lang w:val="el-GR"/>
              </w:rPr>
            </w:pPr>
          </w:p>
          <w:p w:rsidR="00562565" w:rsidRDefault="00562565" w:rsidP="001C0A99">
            <w:pPr>
              <w:rPr>
                <w:sz w:val="28"/>
                <w:szCs w:val="28"/>
                <w:lang w:val="el-GR"/>
              </w:rPr>
            </w:pPr>
          </w:p>
          <w:p w:rsidR="00562565" w:rsidRDefault="00562565" w:rsidP="001C0A99">
            <w:pPr>
              <w:rPr>
                <w:sz w:val="28"/>
                <w:szCs w:val="28"/>
                <w:lang w:val="el-GR"/>
              </w:rPr>
            </w:pPr>
          </w:p>
          <w:p w:rsidR="00562565" w:rsidRDefault="00562565" w:rsidP="001C0A99">
            <w:pPr>
              <w:rPr>
                <w:sz w:val="28"/>
                <w:szCs w:val="28"/>
                <w:lang w:val="el-GR"/>
              </w:rPr>
            </w:pPr>
          </w:p>
          <w:p w:rsidR="00562565" w:rsidRDefault="00562565" w:rsidP="001C0A99">
            <w:pPr>
              <w:rPr>
                <w:sz w:val="28"/>
                <w:szCs w:val="28"/>
                <w:lang w:val="el-GR"/>
              </w:rPr>
            </w:pPr>
          </w:p>
          <w:p w:rsidR="00562565" w:rsidRDefault="00562565" w:rsidP="001C0A9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 xml:space="preserve">τα </w:t>
            </w:r>
            <w:r w:rsidR="000B138F">
              <w:rPr>
                <w:sz w:val="28"/>
                <w:szCs w:val="28"/>
                <w:lang w:val="el-GR"/>
              </w:rPr>
              <w:t>μαύρα</w:t>
            </w:r>
            <w:r>
              <w:rPr>
                <w:sz w:val="28"/>
                <w:szCs w:val="28"/>
                <w:lang w:val="el-GR"/>
              </w:rPr>
              <w:t xml:space="preserve"> σταφύλια</w:t>
            </w:r>
          </w:p>
          <w:p w:rsidR="00562565" w:rsidRDefault="00562565" w:rsidP="001C0A9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τα ξινά σταφύλια</w:t>
            </w:r>
          </w:p>
          <w:p w:rsidR="00562565" w:rsidRPr="006A0B28" w:rsidRDefault="00562565" w:rsidP="00A157C8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 xml:space="preserve">τα </w:t>
            </w:r>
            <w:r w:rsidR="000B138F">
              <w:rPr>
                <w:sz w:val="28"/>
                <w:szCs w:val="28"/>
                <w:lang w:val="el-GR"/>
              </w:rPr>
              <w:t>λευκά</w:t>
            </w:r>
            <w:r>
              <w:rPr>
                <w:sz w:val="28"/>
                <w:szCs w:val="28"/>
                <w:lang w:val="el-GR"/>
              </w:rPr>
              <w:t xml:space="preserve"> σταφύλια</w:t>
            </w:r>
          </w:p>
        </w:tc>
        <w:tc>
          <w:tcPr>
            <w:tcW w:w="2907" w:type="dxa"/>
          </w:tcPr>
          <w:p w:rsidR="00C23B4F" w:rsidRPr="001C4CA8" w:rsidRDefault="00C23B4F" w:rsidP="00F90109">
            <w:pPr>
              <w:rPr>
                <w:b/>
                <w:sz w:val="28"/>
                <w:szCs w:val="28"/>
                <w:lang w:val="el-GR"/>
              </w:rPr>
            </w:pPr>
          </w:p>
          <w:p w:rsidR="001C5D61" w:rsidRPr="0063779C" w:rsidRDefault="001C0A99" w:rsidP="00F90109">
            <w:pPr>
              <w:rPr>
                <w:b/>
                <w:sz w:val="28"/>
                <w:szCs w:val="28"/>
                <w:lang w:val="el-GR"/>
              </w:rPr>
            </w:pPr>
            <w:r w:rsidRPr="0063779C">
              <w:rPr>
                <w:b/>
                <w:sz w:val="28"/>
                <w:szCs w:val="28"/>
                <w:lang w:val="el-GR"/>
              </w:rPr>
              <w:t>τα ξινά σταφύλια</w:t>
            </w:r>
          </w:p>
          <w:p w:rsidR="00562565" w:rsidRDefault="00C23B4F" w:rsidP="00F90109">
            <w:pPr>
              <w:rPr>
                <w:sz w:val="28"/>
                <w:szCs w:val="28"/>
                <w:lang w:val="el-GR"/>
              </w:rPr>
            </w:pPr>
            <w:r w:rsidRPr="0063779C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97152" behindDoc="0" locked="0" layoutInCell="1" allowOverlap="1" wp14:anchorId="564E1534" wp14:editId="0C905C23">
                  <wp:simplePos x="0" y="0"/>
                  <wp:positionH relativeFrom="column">
                    <wp:posOffset>296545</wp:posOffset>
                  </wp:positionH>
                  <wp:positionV relativeFrom="paragraph">
                    <wp:posOffset>170180</wp:posOffset>
                  </wp:positionV>
                  <wp:extent cx="1038225" cy="1038225"/>
                  <wp:effectExtent l="0" t="0" r="0" b="0"/>
                  <wp:wrapNone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62565" w:rsidRDefault="00562565" w:rsidP="00F90109">
            <w:pPr>
              <w:rPr>
                <w:sz w:val="28"/>
                <w:szCs w:val="28"/>
                <w:lang w:val="el-GR"/>
              </w:rPr>
            </w:pPr>
          </w:p>
          <w:p w:rsidR="00562565" w:rsidRDefault="00562565" w:rsidP="00F90109">
            <w:pPr>
              <w:rPr>
                <w:sz w:val="28"/>
                <w:szCs w:val="28"/>
                <w:lang w:val="el-GR"/>
              </w:rPr>
            </w:pPr>
          </w:p>
          <w:p w:rsidR="00562565" w:rsidRDefault="00562565" w:rsidP="00F90109">
            <w:pPr>
              <w:rPr>
                <w:sz w:val="28"/>
                <w:szCs w:val="28"/>
                <w:lang w:val="el-GR"/>
              </w:rPr>
            </w:pPr>
          </w:p>
          <w:p w:rsidR="00562565" w:rsidRDefault="00562565" w:rsidP="00F90109">
            <w:pPr>
              <w:rPr>
                <w:sz w:val="28"/>
                <w:szCs w:val="28"/>
                <w:lang w:val="el-GR"/>
              </w:rPr>
            </w:pPr>
          </w:p>
          <w:p w:rsidR="00562565" w:rsidRDefault="00562565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 xml:space="preserve">τα </w:t>
            </w:r>
            <w:r w:rsidR="000B138F">
              <w:rPr>
                <w:sz w:val="28"/>
                <w:szCs w:val="28"/>
                <w:lang w:val="el-GR"/>
              </w:rPr>
              <w:t>μαύρα</w:t>
            </w:r>
            <w:r>
              <w:rPr>
                <w:sz w:val="28"/>
                <w:szCs w:val="28"/>
                <w:lang w:val="el-GR"/>
              </w:rPr>
              <w:t xml:space="preserve"> σταφύλια</w:t>
            </w:r>
          </w:p>
          <w:p w:rsidR="00562565" w:rsidRDefault="00562565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ζουμερά σταφύλια</w:t>
            </w:r>
          </w:p>
          <w:p w:rsidR="00562565" w:rsidRPr="006A0B28" w:rsidRDefault="00562565" w:rsidP="00A157C8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 xml:space="preserve">τα </w:t>
            </w:r>
            <w:r w:rsidR="000B138F">
              <w:rPr>
                <w:sz w:val="28"/>
                <w:szCs w:val="28"/>
                <w:lang w:val="el-GR"/>
              </w:rPr>
              <w:t>λευκά</w:t>
            </w:r>
            <w:r w:rsidR="005A4169">
              <w:rPr>
                <w:sz w:val="28"/>
                <w:szCs w:val="28"/>
                <w:lang w:val="de-AT"/>
              </w:rPr>
              <w:t xml:space="preserve"> </w:t>
            </w:r>
            <w:bookmarkStart w:id="0" w:name="_GoBack"/>
            <w:bookmarkEnd w:id="0"/>
            <w:r>
              <w:rPr>
                <w:sz w:val="28"/>
                <w:szCs w:val="28"/>
                <w:lang w:val="el-GR"/>
              </w:rPr>
              <w:t>σταφύλια</w:t>
            </w:r>
          </w:p>
        </w:tc>
      </w:tr>
    </w:tbl>
    <w:p w:rsidR="006065F4" w:rsidRPr="006065F4" w:rsidRDefault="006065F4" w:rsidP="00FA3075">
      <w:pPr>
        <w:rPr>
          <w:lang w:val="de-DE"/>
        </w:rPr>
      </w:pPr>
    </w:p>
    <w:sectPr w:rsidR="006065F4" w:rsidRPr="006065F4" w:rsidSect="00FA3075">
      <w:pgSz w:w="11907" w:h="16839" w:code="9"/>
      <w:pgMar w:top="567" w:right="567" w:bottom="709" w:left="567" w:header="113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5D61"/>
    <w:rsid w:val="000079D7"/>
    <w:rsid w:val="0003526C"/>
    <w:rsid w:val="000516A7"/>
    <w:rsid w:val="00074F70"/>
    <w:rsid w:val="000B0629"/>
    <w:rsid w:val="000B138F"/>
    <w:rsid w:val="000C165A"/>
    <w:rsid w:val="001459BC"/>
    <w:rsid w:val="0015691D"/>
    <w:rsid w:val="0018442E"/>
    <w:rsid w:val="001936D7"/>
    <w:rsid w:val="001C0A99"/>
    <w:rsid w:val="001C3061"/>
    <w:rsid w:val="001C4CA8"/>
    <w:rsid w:val="001C5D61"/>
    <w:rsid w:val="001E6EF3"/>
    <w:rsid w:val="001F0A16"/>
    <w:rsid w:val="00213AF0"/>
    <w:rsid w:val="0023716F"/>
    <w:rsid w:val="00284392"/>
    <w:rsid w:val="002914B4"/>
    <w:rsid w:val="002B3862"/>
    <w:rsid w:val="00301F76"/>
    <w:rsid w:val="00305C6D"/>
    <w:rsid w:val="003910C6"/>
    <w:rsid w:val="003F65BF"/>
    <w:rsid w:val="003F7BED"/>
    <w:rsid w:val="00417AE7"/>
    <w:rsid w:val="004253ED"/>
    <w:rsid w:val="00444373"/>
    <w:rsid w:val="00446094"/>
    <w:rsid w:val="00490E1D"/>
    <w:rsid w:val="00492FEA"/>
    <w:rsid w:val="004A66A1"/>
    <w:rsid w:val="004D54BD"/>
    <w:rsid w:val="0055775D"/>
    <w:rsid w:val="005613BE"/>
    <w:rsid w:val="00562565"/>
    <w:rsid w:val="00572531"/>
    <w:rsid w:val="00582667"/>
    <w:rsid w:val="005A4169"/>
    <w:rsid w:val="005E03B2"/>
    <w:rsid w:val="00603721"/>
    <w:rsid w:val="006065F4"/>
    <w:rsid w:val="006334F3"/>
    <w:rsid w:val="0063779C"/>
    <w:rsid w:val="006A0B28"/>
    <w:rsid w:val="006E0607"/>
    <w:rsid w:val="00723FC9"/>
    <w:rsid w:val="00750C92"/>
    <w:rsid w:val="007D6536"/>
    <w:rsid w:val="007E6DDF"/>
    <w:rsid w:val="00896418"/>
    <w:rsid w:val="008B055F"/>
    <w:rsid w:val="009E38A0"/>
    <w:rsid w:val="00A157C8"/>
    <w:rsid w:val="00A65CF5"/>
    <w:rsid w:val="00A80D50"/>
    <w:rsid w:val="00AA58A9"/>
    <w:rsid w:val="00B11DDC"/>
    <w:rsid w:val="00B20E30"/>
    <w:rsid w:val="00B24059"/>
    <w:rsid w:val="00C23B4F"/>
    <w:rsid w:val="00C40D5B"/>
    <w:rsid w:val="00C80E79"/>
    <w:rsid w:val="00CA166B"/>
    <w:rsid w:val="00CB4F87"/>
    <w:rsid w:val="00CD0475"/>
    <w:rsid w:val="00CD2CCD"/>
    <w:rsid w:val="00CF17F6"/>
    <w:rsid w:val="00D04175"/>
    <w:rsid w:val="00D5459A"/>
    <w:rsid w:val="00DC1EB5"/>
    <w:rsid w:val="00DD1553"/>
    <w:rsid w:val="00E04E8A"/>
    <w:rsid w:val="00E42E8E"/>
    <w:rsid w:val="00E82060"/>
    <w:rsid w:val="00EE7A7F"/>
    <w:rsid w:val="00F77444"/>
    <w:rsid w:val="00F8570A"/>
    <w:rsid w:val="00F86EB4"/>
    <w:rsid w:val="00F90109"/>
    <w:rsid w:val="00FA3075"/>
    <w:rsid w:val="00FB23F0"/>
    <w:rsid w:val="00FF1067"/>
    <w:rsid w:val="00FF4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2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5D61"/>
  </w:style>
  <w:style w:type="paragraph" w:styleId="Heading1">
    <w:name w:val="heading 1"/>
    <w:basedOn w:val="Normal"/>
    <w:next w:val="Normal"/>
    <w:link w:val="Heading1Char"/>
    <w:uiPriority w:val="9"/>
    <w:qFormat/>
    <w:rsid w:val="00F86EB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65CF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C5D61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C5D61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D6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86EB4"/>
    <w:rPr>
      <w:color w:val="0000FF" w:themeColor="hyperlink"/>
      <w:u w:val="single"/>
    </w:rPr>
  </w:style>
  <w:style w:type="character" w:customStyle="1" w:styleId="opacity">
    <w:name w:val="opacity"/>
    <w:basedOn w:val="DefaultParagraphFont"/>
    <w:rsid w:val="00F86EB4"/>
  </w:style>
  <w:style w:type="character" w:customStyle="1" w:styleId="Heading1Char">
    <w:name w:val="Heading 1 Char"/>
    <w:basedOn w:val="DefaultParagraphFont"/>
    <w:link w:val="Heading1"/>
    <w:uiPriority w:val="9"/>
    <w:rsid w:val="00F86EB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F86EB4"/>
    <w:pPr>
      <w:pBdr>
        <w:bottom w:val="single" w:sz="8" w:space="4" w:color="4F81BD" w:themeColor="accent1"/>
      </w:pBdr>
      <w:spacing w:before="0"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86EB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rgctlv">
    <w:name w:val="rg_ctlv"/>
    <w:basedOn w:val="DefaultParagraphFont"/>
    <w:rsid w:val="00213AF0"/>
  </w:style>
  <w:style w:type="character" w:customStyle="1" w:styleId="Heading2Char">
    <w:name w:val="Heading 2 Char"/>
    <w:basedOn w:val="DefaultParagraphFont"/>
    <w:link w:val="Heading2"/>
    <w:uiPriority w:val="9"/>
    <w:rsid w:val="00A65CF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A80D5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0D5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0D5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0D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0D50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2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5D61"/>
  </w:style>
  <w:style w:type="paragraph" w:styleId="Heading1">
    <w:name w:val="heading 1"/>
    <w:basedOn w:val="Normal"/>
    <w:next w:val="Normal"/>
    <w:link w:val="Heading1Char"/>
    <w:uiPriority w:val="9"/>
    <w:qFormat/>
    <w:rsid w:val="00F86EB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65CF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C5D61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C5D61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D6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86EB4"/>
    <w:rPr>
      <w:color w:val="0000FF" w:themeColor="hyperlink"/>
      <w:u w:val="single"/>
    </w:rPr>
  </w:style>
  <w:style w:type="character" w:customStyle="1" w:styleId="opacity">
    <w:name w:val="opacity"/>
    <w:basedOn w:val="DefaultParagraphFont"/>
    <w:rsid w:val="00F86EB4"/>
  </w:style>
  <w:style w:type="character" w:customStyle="1" w:styleId="Heading1Char">
    <w:name w:val="Heading 1 Char"/>
    <w:basedOn w:val="DefaultParagraphFont"/>
    <w:link w:val="Heading1"/>
    <w:uiPriority w:val="9"/>
    <w:rsid w:val="00F86EB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F86EB4"/>
    <w:pPr>
      <w:pBdr>
        <w:bottom w:val="single" w:sz="8" w:space="4" w:color="4F81BD" w:themeColor="accent1"/>
      </w:pBdr>
      <w:spacing w:before="0"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86EB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rgctlv">
    <w:name w:val="rg_ctlv"/>
    <w:basedOn w:val="DefaultParagraphFont"/>
    <w:rsid w:val="00213AF0"/>
  </w:style>
  <w:style w:type="character" w:customStyle="1" w:styleId="Heading2Char">
    <w:name w:val="Heading 2 Char"/>
    <w:basedOn w:val="DefaultParagraphFont"/>
    <w:link w:val="Heading2"/>
    <w:uiPriority w:val="9"/>
    <w:rsid w:val="00A65CF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A80D5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0D5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0D5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0D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0D5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wmf"/><Relationship Id="rId26" Type="http://schemas.openxmlformats.org/officeDocument/2006/relationships/image" Target="media/image21.wmf"/><Relationship Id="rId39" Type="http://schemas.openxmlformats.org/officeDocument/2006/relationships/image" Target="media/image34.wmf"/><Relationship Id="rId3" Type="http://schemas.microsoft.com/office/2007/relationships/stylesWithEffects" Target="stylesWithEffects.xml"/><Relationship Id="rId21" Type="http://schemas.openxmlformats.org/officeDocument/2006/relationships/image" Target="media/image16.wmf"/><Relationship Id="rId34" Type="http://schemas.openxmlformats.org/officeDocument/2006/relationships/image" Target="media/image29.wmf"/><Relationship Id="rId42" Type="http://schemas.openxmlformats.org/officeDocument/2006/relationships/image" Target="media/image37.wmf"/><Relationship Id="rId47" Type="http://schemas.openxmlformats.org/officeDocument/2006/relationships/image" Target="media/image42.wmf"/><Relationship Id="rId50" Type="http://schemas.openxmlformats.org/officeDocument/2006/relationships/image" Target="media/image45.wmf"/><Relationship Id="rId7" Type="http://schemas.openxmlformats.org/officeDocument/2006/relationships/image" Target="media/image2.wm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wmf"/><Relationship Id="rId33" Type="http://schemas.openxmlformats.org/officeDocument/2006/relationships/image" Target="media/image28.wmf"/><Relationship Id="rId38" Type="http://schemas.openxmlformats.org/officeDocument/2006/relationships/image" Target="media/image33.png"/><Relationship Id="rId46" Type="http://schemas.openxmlformats.org/officeDocument/2006/relationships/image" Target="media/image41.wmf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wmf"/><Relationship Id="rId29" Type="http://schemas.openxmlformats.org/officeDocument/2006/relationships/image" Target="media/image24.wmf"/><Relationship Id="rId41" Type="http://schemas.openxmlformats.org/officeDocument/2006/relationships/image" Target="media/image36.w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wmf"/><Relationship Id="rId32" Type="http://schemas.openxmlformats.org/officeDocument/2006/relationships/image" Target="media/image27.wmf"/><Relationship Id="rId37" Type="http://schemas.openxmlformats.org/officeDocument/2006/relationships/image" Target="media/image32.png"/><Relationship Id="rId40" Type="http://schemas.openxmlformats.org/officeDocument/2006/relationships/image" Target="media/image35.wmf"/><Relationship Id="rId45" Type="http://schemas.openxmlformats.org/officeDocument/2006/relationships/image" Target="media/image40.wmf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wmf"/><Relationship Id="rId28" Type="http://schemas.openxmlformats.org/officeDocument/2006/relationships/image" Target="media/image23.wmf"/><Relationship Id="rId36" Type="http://schemas.openxmlformats.org/officeDocument/2006/relationships/image" Target="media/image31.png"/><Relationship Id="rId49" Type="http://schemas.openxmlformats.org/officeDocument/2006/relationships/image" Target="media/image44.wmf"/><Relationship Id="rId10" Type="http://schemas.openxmlformats.org/officeDocument/2006/relationships/image" Target="media/image5.wmf"/><Relationship Id="rId19" Type="http://schemas.openxmlformats.org/officeDocument/2006/relationships/image" Target="media/image14.wmf"/><Relationship Id="rId31" Type="http://schemas.openxmlformats.org/officeDocument/2006/relationships/image" Target="media/image26.wmf"/><Relationship Id="rId44" Type="http://schemas.openxmlformats.org/officeDocument/2006/relationships/image" Target="media/image39.wmf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image" Target="media/image9.wmf"/><Relationship Id="rId22" Type="http://schemas.openxmlformats.org/officeDocument/2006/relationships/image" Target="media/image17.wmf"/><Relationship Id="rId27" Type="http://schemas.openxmlformats.org/officeDocument/2006/relationships/image" Target="media/image22.wmf"/><Relationship Id="rId30" Type="http://schemas.openxmlformats.org/officeDocument/2006/relationships/image" Target="media/image25.wmf"/><Relationship Id="rId35" Type="http://schemas.openxmlformats.org/officeDocument/2006/relationships/image" Target="media/image30.png"/><Relationship Id="rId43" Type="http://schemas.openxmlformats.org/officeDocument/2006/relationships/image" Target="media/image38.wmf"/><Relationship Id="rId48" Type="http://schemas.openxmlformats.org/officeDocument/2006/relationships/image" Target="media/image43.jpeg"/><Relationship Id="rId8" Type="http://schemas.openxmlformats.org/officeDocument/2006/relationships/image" Target="media/image3.wmf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B391E13F-F738-4D49-9301-9E205689CF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555</Words>
  <Characters>3166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</dc:creator>
  <cp:lastModifiedBy>Elisabeth Pölzleitner</cp:lastModifiedBy>
  <cp:revision>51</cp:revision>
  <cp:lastPrinted>2014-12-12T20:29:00Z</cp:lastPrinted>
  <dcterms:created xsi:type="dcterms:W3CDTF">2011-04-09T17:55:00Z</dcterms:created>
  <dcterms:modified xsi:type="dcterms:W3CDTF">2014-12-12T20:29:00Z</dcterms:modified>
</cp:coreProperties>
</file>